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52D" w:rsidRPr="00C52117" w:rsidRDefault="009465CC" w:rsidP="00C52117"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2117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</w:p>
    <w:p w:rsidR="009465CC" w:rsidRPr="00C52117" w:rsidRDefault="00C52117" w:rsidP="00C52117"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2117">
        <w:rPr>
          <w:rFonts w:ascii="Times New Roman" w:eastAsia="Times New Roman" w:hAnsi="Times New Roman" w:cs="Times New Roman"/>
          <w:b/>
          <w:sz w:val="24"/>
          <w:szCs w:val="24"/>
        </w:rPr>
        <w:t>«О</w:t>
      </w:r>
      <w:r w:rsidR="00FA452D" w:rsidRPr="00C52117">
        <w:rPr>
          <w:rFonts w:ascii="Times New Roman" w:eastAsia="Times New Roman" w:hAnsi="Times New Roman" w:cs="Times New Roman"/>
          <w:b/>
          <w:sz w:val="24"/>
          <w:szCs w:val="24"/>
        </w:rPr>
        <w:t>бществознание</w:t>
      </w:r>
      <w:r w:rsidRPr="00C52117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9465CC" w:rsidRPr="00C52117" w:rsidRDefault="00C52117" w:rsidP="00C52117"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2117">
        <w:rPr>
          <w:rFonts w:ascii="Times New Roman" w:eastAsia="Times New Roman" w:hAnsi="Times New Roman" w:cs="Times New Roman"/>
          <w:b/>
          <w:sz w:val="24"/>
          <w:szCs w:val="24"/>
        </w:rPr>
        <w:t xml:space="preserve">на уровень основного общего образования </w:t>
      </w:r>
    </w:p>
    <w:p w:rsidR="00C52117" w:rsidRDefault="00C52117" w:rsidP="00C52117">
      <w:pPr>
        <w:pStyle w:val="1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D0486" w:rsidRPr="0058731C" w:rsidRDefault="00AD0486" w:rsidP="00AD0486">
      <w:pPr>
        <w:spacing w:after="0" w:line="276" w:lineRule="auto"/>
        <w:jc w:val="both"/>
        <w:rPr>
          <w:bCs/>
        </w:rPr>
      </w:pPr>
      <w:r w:rsidRPr="004A5574">
        <w:t xml:space="preserve">Рабочая программа по </w:t>
      </w:r>
      <w:r>
        <w:t xml:space="preserve">обществознанию </w:t>
      </w:r>
      <w:r w:rsidRPr="004A5574">
        <w:t xml:space="preserve"> разработана </w:t>
      </w:r>
      <w:r w:rsidRPr="0058731C">
        <w:rPr>
          <w:bCs/>
        </w:rPr>
        <w:t>на основе:</w:t>
      </w:r>
    </w:p>
    <w:p w:rsidR="00AD0486" w:rsidRPr="009D6847" w:rsidRDefault="00AD0486" w:rsidP="00AD0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6847"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 образовательного стандарта основного общего об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разования;</w:t>
      </w:r>
    </w:p>
    <w:p w:rsidR="00AD0486" w:rsidRPr="0058731C" w:rsidRDefault="00AD0486" w:rsidP="00AD0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 xml:space="preserve">примерной Программы основного общего образования по литературе, одобренной решением федерального учебно-методического объединения по общему образованию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58731C">
          <w:rPr>
            <w:rFonts w:ascii="Times New Roman" w:hAnsi="Times New Roman"/>
            <w:bCs/>
            <w:sz w:val="24"/>
            <w:szCs w:val="24"/>
          </w:rPr>
          <w:t>2015 г</w:t>
        </w:r>
      </w:smartTag>
      <w:r w:rsidRPr="0058731C">
        <w:rPr>
          <w:rFonts w:ascii="Times New Roman" w:hAnsi="Times New Roman"/>
          <w:bCs/>
          <w:sz w:val="24"/>
          <w:szCs w:val="24"/>
        </w:rPr>
        <w:t>. № 1/15) и вошедшей в Государственный реестр образовательных программ;</w:t>
      </w:r>
    </w:p>
    <w:p w:rsidR="00AD0486" w:rsidRPr="0058731C" w:rsidRDefault="00AD0486" w:rsidP="00AD0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>Основной образовательной программы основного общего образования МБОУ «</w:t>
      </w:r>
      <w:r>
        <w:rPr>
          <w:rFonts w:ascii="Times New Roman" w:hAnsi="Times New Roman"/>
          <w:bCs/>
          <w:sz w:val="24"/>
          <w:szCs w:val="24"/>
        </w:rPr>
        <w:t>Куакбашская ООШ</w:t>
      </w:r>
      <w:r w:rsidRPr="0058731C">
        <w:rPr>
          <w:rFonts w:ascii="Times New Roman" w:hAnsi="Times New Roman"/>
          <w:bCs/>
          <w:sz w:val="24"/>
          <w:szCs w:val="24"/>
        </w:rPr>
        <w:t>» МО «ЛМР» РТ;</w:t>
      </w:r>
    </w:p>
    <w:p w:rsidR="00AD0486" w:rsidRPr="0058731C" w:rsidRDefault="00AD0486" w:rsidP="00AD0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>Положения о рабочей прогр</w:t>
      </w:r>
      <w:r w:rsidR="006440DD">
        <w:rPr>
          <w:rFonts w:ascii="Times New Roman" w:hAnsi="Times New Roman"/>
          <w:bCs/>
          <w:sz w:val="24"/>
          <w:szCs w:val="24"/>
        </w:rPr>
        <w:t>амме педагога.</w:t>
      </w:r>
    </w:p>
    <w:p w:rsidR="00AD0486" w:rsidRDefault="00AD0486" w:rsidP="00AD0486">
      <w:pPr>
        <w:spacing w:before="100" w:beforeAutospacing="1" w:after="100" w:afterAutospacing="1"/>
        <w:ind w:firstLine="709"/>
        <w:jc w:val="both"/>
        <w:rPr>
          <w:bCs/>
        </w:rPr>
      </w:pPr>
      <w:r w:rsidRPr="0058731C">
        <w:rPr>
          <w:bCs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</w:t>
      </w:r>
      <w:r>
        <w:rPr>
          <w:bCs/>
        </w:rPr>
        <w:t>вии с целями изучения обществознания</w:t>
      </w:r>
      <w:r w:rsidRPr="0058731C">
        <w:rPr>
          <w:bCs/>
        </w:rPr>
        <w:t>, которые определены стандартом.</w:t>
      </w:r>
    </w:p>
    <w:p w:rsidR="006440DD" w:rsidRPr="006D17E5" w:rsidRDefault="006440DD" w:rsidP="006440DD">
      <w:pPr>
        <w:ind w:firstLine="851"/>
        <w:jc w:val="both"/>
      </w:pPr>
      <w:r>
        <w:rPr>
          <w:b/>
          <w:u w:val="single"/>
        </w:rPr>
        <w:t>Цели изучения обществознания в основной школе.</w:t>
      </w:r>
    </w:p>
    <w:p w:rsidR="006440DD" w:rsidRDefault="006440DD" w:rsidP="006440DD">
      <w:pPr>
        <w:ind w:firstLine="851"/>
        <w:jc w:val="both"/>
      </w:pPr>
      <w:r>
        <w:t>Изучение обществознания в основной школе направлено на достижение следующих целей:</w:t>
      </w:r>
    </w:p>
    <w:p w:rsidR="006440DD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личности в ответственный период социального взросления человека (10-15 лет), её познавательных интересов, критического мышления в процесс восприятия социальной (в том числе экономической и правовой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6440DD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воспитание общероссийской идентичности, гражданской и социальной  ответственности, уважения к социальным нормам; приверженности гуманистическим и демократическим ценностям, закреплённым в Конституции РФ;</w:t>
      </w:r>
      <w:r w:rsidRPr="00A52F9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D49FC">
        <w:rPr>
          <w:rFonts w:ascii="Times New Roman" w:hAnsi="Times New Roman"/>
          <w:sz w:val="24"/>
          <w:szCs w:val="24"/>
          <w:lang w:eastAsia="ru-RU"/>
        </w:rPr>
        <w:t>• развити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5D49FC">
        <w:rPr>
          <w:rFonts w:ascii="Times New Roman" w:hAnsi="Times New Roman"/>
          <w:sz w:val="24"/>
          <w:szCs w:val="24"/>
          <w:lang w:eastAsia="ru-RU"/>
        </w:rPr>
        <w:t xml:space="preserve"> личности на исключительно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</w:t>
      </w:r>
      <w:proofErr w:type="gramEnd"/>
      <w:r w:rsidRPr="005D49FC">
        <w:rPr>
          <w:rFonts w:ascii="Times New Roman" w:hAnsi="Times New Roman"/>
          <w:sz w:val="24"/>
          <w:szCs w:val="24"/>
          <w:lang w:eastAsia="ru-RU"/>
        </w:rPr>
        <w:t xml:space="preserve">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</w:p>
    <w:p w:rsidR="006440DD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освоение на уровне функциональной грамотности системы знаний о необходимых для социальной адаптации об обществе, об основных социальных ролях, о позитивно оцениваемых обществом качествах личности, позволяющих успешно взаимодействовать в социальной среде, о сферах человеческой деятельности, о способах регулирования общественных отношений, о механизмах реализации и защиты прав человека и гражданина;</w:t>
      </w:r>
      <w:proofErr w:type="gramEnd"/>
    </w:p>
    <w:p w:rsidR="006440DD" w:rsidRPr="00A52F98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D49FC">
        <w:rPr>
          <w:rFonts w:ascii="Times New Roman" w:hAnsi="Times New Roman"/>
          <w:sz w:val="24"/>
          <w:szCs w:val="24"/>
          <w:lang w:eastAsia="ru-RU"/>
        </w:rPr>
        <w:t>формировани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5D49FC">
        <w:rPr>
          <w:rFonts w:ascii="Times New Roman" w:hAnsi="Times New Roman"/>
          <w:sz w:val="24"/>
          <w:szCs w:val="24"/>
          <w:lang w:eastAsia="ru-RU"/>
        </w:rPr>
        <w:t xml:space="preserve">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</w:t>
      </w:r>
      <w:r>
        <w:rPr>
          <w:rFonts w:ascii="Times New Roman" w:hAnsi="Times New Roman"/>
          <w:sz w:val="24"/>
          <w:szCs w:val="24"/>
          <w:lang w:eastAsia="ru-RU"/>
        </w:rPr>
        <w:t>ирования общественных отношений</w:t>
      </w:r>
      <w:r w:rsidRPr="005D49FC">
        <w:rPr>
          <w:rFonts w:ascii="Times New Roman" w:hAnsi="Times New Roman"/>
          <w:sz w:val="24"/>
          <w:szCs w:val="24"/>
          <w:lang w:eastAsia="ru-RU"/>
        </w:rPr>
        <w:t>;</w:t>
      </w: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</w:p>
    <w:p w:rsidR="006440DD" w:rsidRPr="00A52F98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D49FC">
        <w:rPr>
          <w:rFonts w:ascii="Times New Roman" w:hAnsi="Times New Roman"/>
          <w:sz w:val="24"/>
          <w:szCs w:val="24"/>
          <w:lang w:eastAsia="ru-RU"/>
        </w:rPr>
        <w:t>• овладени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5D49FC">
        <w:rPr>
          <w:rFonts w:ascii="Times New Roman" w:hAnsi="Times New Roman"/>
          <w:sz w:val="24"/>
          <w:szCs w:val="24"/>
          <w:lang w:eastAsia="ru-RU"/>
        </w:rPr>
        <w:t xml:space="preserve">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</w:t>
      </w:r>
      <w:r w:rsidRPr="005D49FC">
        <w:rPr>
          <w:rFonts w:ascii="Times New Roman" w:hAnsi="Times New Roman"/>
          <w:sz w:val="24"/>
          <w:szCs w:val="24"/>
          <w:lang w:eastAsia="ru-RU"/>
        </w:rPr>
        <w:lastRenderedPageBreak/>
        <w:t>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6440DD" w:rsidRDefault="006440DD" w:rsidP="006440DD">
      <w:pPr>
        <w:pStyle w:val="a4"/>
        <w:numPr>
          <w:ilvl w:val="0"/>
          <w:numId w:val="4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A52F98">
        <w:rPr>
          <w:rFonts w:ascii="Times New Roman" w:hAnsi="Times New Roman"/>
          <w:sz w:val="24"/>
          <w:szCs w:val="24"/>
        </w:rPr>
        <w:t xml:space="preserve">формировании опыта применения полученных знаний для решения типичных задач в области социальных отношений, экономической и гражданско-общественной деятельности, межличностных отношений, отношений между людьми различных национальностей и вероисповеданий, самостоятельной познавательной деятельности, правоотношений, семейно-бытовых отношений. </w:t>
      </w:r>
      <w:proofErr w:type="gramEnd"/>
    </w:p>
    <w:p w:rsidR="006440DD" w:rsidRPr="0058731C" w:rsidRDefault="006440DD" w:rsidP="006440DD">
      <w:pPr>
        <w:spacing w:before="100" w:beforeAutospacing="1" w:after="100" w:afterAutospacing="1"/>
        <w:jc w:val="both"/>
        <w:rPr>
          <w:bCs/>
        </w:rPr>
      </w:pPr>
    </w:p>
    <w:p w:rsidR="00AD0486" w:rsidRPr="00C52117" w:rsidRDefault="00AD0486" w:rsidP="00C52117">
      <w:pPr>
        <w:pStyle w:val="1"/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A452D" w:rsidRPr="00C52117" w:rsidRDefault="009465CC" w:rsidP="00EC04BF">
      <w:pPr>
        <w:widowControl w:val="0"/>
        <w:ind w:firstLine="567"/>
        <w:jc w:val="both"/>
      </w:pPr>
      <w:r w:rsidRPr="00C52117">
        <w:rPr>
          <w:b/>
        </w:rPr>
        <w:t>При составлении программы были использованы</w:t>
      </w:r>
      <w:r w:rsidRPr="00C52117">
        <w:t>:</w:t>
      </w:r>
    </w:p>
    <w:p w:rsidR="00FA452D" w:rsidRPr="00C52117" w:rsidRDefault="00FA452D" w:rsidP="00EC04BF">
      <w:pPr>
        <w:widowControl w:val="0"/>
        <w:ind w:firstLine="567"/>
        <w:jc w:val="both"/>
      </w:pPr>
      <w:r w:rsidRPr="00C52117">
        <w:t xml:space="preserve">5 класс Боголюбов Л.Н., Виноградова Н.Ф., Городецкая Н.И. Обществознание. 5 </w:t>
      </w:r>
      <w:proofErr w:type="spellStart"/>
      <w:r w:rsidRPr="00C52117">
        <w:t>кл</w:t>
      </w:r>
      <w:proofErr w:type="spellEnd"/>
      <w:r w:rsidRPr="00C52117">
        <w:t xml:space="preserve">. </w:t>
      </w:r>
      <w:proofErr w:type="spellStart"/>
      <w:r w:rsidRPr="00C52117">
        <w:t>учеб</w:t>
      </w:r>
      <w:proofErr w:type="gramStart"/>
      <w:r w:rsidRPr="00C52117">
        <w:t>.д</w:t>
      </w:r>
      <w:proofErr w:type="gramEnd"/>
      <w:r w:rsidRPr="00C52117">
        <w:t>ля</w:t>
      </w:r>
      <w:proofErr w:type="spellEnd"/>
      <w:r w:rsidRPr="00C52117">
        <w:t xml:space="preserve"> </w:t>
      </w:r>
      <w:proofErr w:type="spellStart"/>
      <w:r w:rsidRPr="00C52117">
        <w:t>общеобразоват</w:t>
      </w:r>
      <w:proofErr w:type="spellEnd"/>
      <w:r w:rsidRPr="00C52117">
        <w:t>. организаций. – М.: Просвещение, 2015.</w:t>
      </w:r>
    </w:p>
    <w:p w:rsidR="00FA452D" w:rsidRPr="00C52117" w:rsidRDefault="00FA452D" w:rsidP="00EC04BF">
      <w:pPr>
        <w:widowControl w:val="0"/>
        <w:ind w:firstLine="567"/>
      </w:pPr>
      <w:r w:rsidRPr="00C52117">
        <w:t xml:space="preserve">6 класс  Боголюбов Л.Н., Виноградова Н.Ф., Городецкая Н.И. Обществознание. 6 </w:t>
      </w:r>
      <w:proofErr w:type="spellStart"/>
      <w:r w:rsidRPr="00C52117">
        <w:t>кл</w:t>
      </w:r>
      <w:proofErr w:type="spellEnd"/>
      <w:r w:rsidRPr="00C52117">
        <w:t xml:space="preserve">. </w:t>
      </w:r>
      <w:proofErr w:type="spellStart"/>
      <w:r w:rsidRPr="00C52117">
        <w:t>учеб</w:t>
      </w:r>
      <w:proofErr w:type="gramStart"/>
      <w:r w:rsidRPr="00C52117">
        <w:t>.д</w:t>
      </w:r>
      <w:proofErr w:type="gramEnd"/>
      <w:r w:rsidRPr="00C52117">
        <w:t>ля</w:t>
      </w:r>
      <w:proofErr w:type="spellEnd"/>
      <w:r w:rsidRPr="00C52117">
        <w:t xml:space="preserve"> </w:t>
      </w:r>
      <w:proofErr w:type="spellStart"/>
      <w:r w:rsidRPr="00C52117">
        <w:t>общеобразоват</w:t>
      </w:r>
      <w:proofErr w:type="spellEnd"/>
      <w:r w:rsidRPr="00C52117">
        <w:t>. организаций. – М.: Просвещение, 2016.</w:t>
      </w:r>
    </w:p>
    <w:p w:rsidR="00FA452D" w:rsidRPr="00C52117" w:rsidRDefault="00FA452D" w:rsidP="00EC04BF">
      <w:pPr>
        <w:widowControl w:val="0"/>
        <w:ind w:firstLine="567"/>
        <w:jc w:val="both"/>
      </w:pPr>
      <w:r w:rsidRPr="00C52117">
        <w:t xml:space="preserve">7 класс Боголюбов Л.Н., Виноградова Н.Ф., Городецкая Н.И. Обществознание. 7 </w:t>
      </w:r>
      <w:proofErr w:type="spellStart"/>
      <w:r w:rsidRPr="00C52117">
        <w:t>кл</w:t>
      </w:r>
      <w:proofErr w:type="spellEnd"/>
      <w:r w:rsidRPr="00C52117">
        <w:t xml:space="preserve">. </w:t>
      </w:r>
      <w:proofErr w:type="spellStart"/>
      <w:r w:rsidRPr="00C52117">
        <w:t>учеб</w:t>
      </w:r>
      <w:proofErr w:type="gramStart"/>
      <w:r w:rsidRPr="00C52117">
        <w:t>.д</w:t>
      </w:r>
      <w:proofErr w:type="gramEnd"/>
      <w:r w:rsidRPr="00C52117">
        <w:t>ля</w:t>
      </w:r>
      <w:proofErr w:type="spellEnd"/>
      <w:r w:rsidRPr="00C52117">
        <w:t xml:space="preserve"> </w:t>
      </w:r>
      <w:proofErr w:type="spellStart"/>
      <w:r w:rsidRPr="00C52117">
        <w:t>общеобразоват</w:t>
      </w:r>
      <w:proofErr w:type="spellEnd"/>
      <w:r w:rsidRPr="00C52117">
        <w:t>. организаций. – М.: Просвещение, 2016.</w:t>
      </w:r>
    </w:p>
    <w:p w:rsidR="00FA452D" w:rsidRPr="00C52117" w:rsidRDefault="00FA452D" w:rsidP="00EC04BF">
      <w:pPr>
        <w:widowControl w:val="0"/>
        <w:ind w:firstLine="567"/>
        <w:jc w:val="both"/>
      </w:pPr>
      <w:r w:rsidRPr="00C52117">
        <w:t xml:space="preserve">8 класс  Боголюбов Л.Н., Иванова Л.Ф., Матвеев А.И. Обществознание. 8 </w:t>
      </w:r>
      <w:proofErr w:type="spellStart"/>
      <w:r w:rsidRPr="00C52117">
        <w:t>кл</w:t>
      </w:r>
      <w:proofErr w:type="spellEnd"/>
      <w:r w:rsidRPr="00C52117">
        <w:t xml:space="preserve">. </w:t>
      </w:r>
      <w:proofErr w:type="spellStart"/>
      <w:r w:rsidRPr="00C52117">
        <w:t>учеб</w:t>
      </w:r>
      <w:proofErr w:type="gramStart"/>
      <w:r w:rsidRPr="00C52117">
        <w:t>.д</w:t>
      </w:r>
      <w:proofErr w:type="gramEnd"/>
      <w:r w:rsidRPr="00C52117">
        <w:t>ля</w:t>
      </w:r>
      <w:proofErr w:type="spellEnd"/>
      <w:r w:rsidRPr="00C52117">
        <w:t xml:space="preserve"> </w:t>
      </w:r>
      <w:proofErr w:type="spellStart"/>
      <w:r w:rsidRPr="00C52117">
        <w:t>общеобразоват</w:t>
      </w:r>
      <w:proofErr w:type="spellEnd"/>
      <w:r w:rsidRPr="00C52117">
        <w:t>. учреждений. - М.: Просвещение, 2010</w:t>
      </w:r>
      <w:r w:rsidRPr="00C52117">
        <w:rPr>
          <w:color w:val="FF0000"/>
        </w:rPr>
        <w:t>.</w:t>
      </w:r>
    </w:p>
    <w:p w:rsidR="00FA452D" w:rsidRPr="00C52117" w:rsidRDefault="00FA452D" w:rsidP="00EC04BF">
      <w:pPr>
        <w:widowControl w:val="0"/>
        <w:ind w:firstLine="567"/>
        <w:jc w:val="both"/>
        <w:rPr>
          <w:b/>
        </w:rPr>
      </w:pPr>
      <w:r w:rsidRPr="00C52117">
        <w:t xml:space="preserve">9 класс Боголюбов Л.Н., Иванова Л.Ф., Матвеев А.И. Обществознание. 9 </w:t>
      </w:r>
      <w:proofErr w:type="spellStart"/>
      <w:r w:rsidRPr="00C52117">
        <w:t>кл</w:t>
      </w:r>
      <w:proofErr w:type="spellEnd"/>
      <w:r w:rsidRPr="00C52117">
        <w:t xml:space="preserve">. </w:t>
      </w:r>
      <w:proofErr w:type="spellStart"/>
      <w:r w:rsidRPr="00C52117">
        <w:t>учеб</w:t>
      </w:r>
      <w:proofErr w:type="gramStart"/>
      <w:r w:rsidRPr="00C52117">
        <w:t>.д</w:t>
      </w:r>
      <w:proofErr w:type="gramEnd"/>
      <w:r w:rsidRPr="00C52117">
        <w:t>ля</w:t>
      </w:r>
      <w:proofErr w:type="spellEnd"/>
      <w:r w:rsidRPr="00C52117">
        <w:t xml:space="preserve"> </w:t>
      </w:r>
      <w:proofErr w:type="spellStart"/>
      <w:r w:rsidRPr="00C52117">
        <w:t>общеобразоват</w:t>
      </w:r>
      <w:proofErr w:type="spellEnd"/>
      <w:r w:rsidRPr="00C52117">
        <w:t>. учреждений. - М.: Просвещение, 2010.</w:t>
      </w:r>
    </w:p>
    <w:p w:rsidR="006440DD" w:rsidRDefault="006440DD" w:rsidP="00EC04BF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076CA1" w:rsidRPr="006440DD" w:rsidRDefault="009465CC" w:rsidP="006440DD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2117">
        <w:rPr>
          <w:rFonts w:ascii="Times New Roman" w:eastAsia="Times New Roman" w:hAnsi="Times New Roman" w:cs="Times New Roman"/>
          <w:sz w:val="24"/>
          <w:szCs w:val="24"/>
        </w:rPr>
        <w:t>В соответствии с учебным планом и образовательной программой</w:t>
      </w:r>
      <w:r w:rsidR="00C36281" w:rsidRPr="00C52117">
        <w:rPr>
          <w:rFonts w:ascii="Times New Roman" w:eastAsia="Times New Roman" w:hAnsi="Times New Roman" w:cs="Times New Roman"/>
          <w:sz w:val="24"/>
          <w:szCs w:val="24"/>
        </w:rPr>
        <w:t xml:space="preserve"> ООО</w:t>
      </w:r>
      <w:r w:rsidRPr="00C52117">
        <w:rPr>
          <w:rFonts w:ascii="Times New Roman" w:eastAsia="Times New Roman" w:hAnsi="Times New Roman" w:cs="Times New Roman"/>
          <w:sz w:val="24"/>
          <w:szCs w:val="24"/>
        </w:rPr>
        <w:t xml:space="preserve"> МБОУ</w:t>
      </w:r>
      <w:r w:rsidR="00AD0486">
        <w:rPr>
          <w:rFonts w:ascii="Times New Roman" w:eastAsia="Times New Roman" w:hAnsi="Times New Roman" w:cs="Times New Roman"/>
          <w:sz w:val="24"/>
          <w:szCs w:val="24"/>
        </w:rPr>
        <w:t xml:space="preserve"> «Куакбашская ООШ</w:t>
      </w:r>
      <w:r w:rsidR="00336FC1" w:rsidRPr="00C52117">
        <w:rPr>
          <w:rFonts w:ascii="Times New Roman" w:eastAsia="Times New Roman" w:hAnsi="Times New Roman" w:cs="Times New Roman"/>
          <w:sz w:val="24"/>
          <w:szCs w:val="24"/>
        </w:rPr>
        <w:t>»</w:t>
      </w:r>
      <w:r w:rsidR="00AD0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788D" w:rsidRPr="00C52117">
        <w:rPr>
          <w:rFonts w:ascii="Times New Roman" w:eastAsia="Times New Roman" w:hAnsi="Times New Roman" w:cs="Times New Roman"/>
          <w:sz w:val="24"/>
          <w:szCs w:val="24"/>
        </w:rPr>
        <w:t xml:space="preserve">обществознание </w:t>
      </w:r>
      <w:r w:rsidRPr="00C52117">
        <w:rPr>
          <w:rFonts w:ascii="Times New Roman" w:eastAsia="Times New Roman" w:hAnsi="Times New Roman" w:cs="Times New Roman"/>
          <w:sz w:val="24"/>
          <w:szCs w:val="24"/>
        </w:rPr>
        <w:t xml:space="preserve"> изучается в </w:t>
      </w:r>
      <w:r w:rsidR="006440DD">
        <w:rPr>
          <w:rFonts w:ascii="Times New Roman" w:eastAsia="Times New Roman" w:hAnsi="Times New Roman" w:cs="Times New Roman"/>
          <w:sz w:val="24"/>
          <w:szCs w:val="24"/>
        </w:rPr>
        <w:t>6</w:t>
      </w:r>
      <w:r w:rsidR="00FA452D" w:rsidRPr="00C52117">
        <w:rPr>
          <w:rFonts w:ascii="Times New Roman" w:eastAsia="Times New Roman" w:hAnsi="Times New Roman" w:cs="Times New Roman"/>
          <w:sz w:val="24"/>
          <w:szCs w:val="24"/>
        </w:rPr>
        <w:t>-9</w:t>
      </w:r>
      <w:r w:rsidRPr="00C52117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FA452D" w:rsidRPr="00C52117">
        <w:rPr>
          <w:rFonts w:ascii="Times New Roman" w:eastAsia="Times New Roman" w:hAnsi="Times New Roman" w:cs="Times New Roman"/>
          <w:sz w:val="24"/>
          <w:szCs w:val="24"/>
        </w:rPr>
        <w:t xml:space="preserve">ах 1час </w:t>
      </w:r>
      <w:r w:rsidRPr="00C52117">
        <w:rPr>
          <w:rFonts w:ascii="Times New Roman" w:eastAsia="Times New Roman" w:hAnsi="Times New Roman" w:cs="Times New Roman"/>
          <w:sz w:val="24"/>
          <w:szCs w:val="24"/>
        </w:rPr>
        <w:t xml:space="preserve">в неделю, всего </w:t>
      </w:r>
      <w:r w:rsidR="00FA452D" w:rsidRPr="00C52117">
        <w:rPr>
          <w:rFonts w:ascii="Times New Roman" w:eastAsia="Times New Roman" w:hAnsi="Times New Roman" w:cs="Times New Roman"/>
          <w:sz w:val="24"/>
          <w:szCs w:val="24"/>
        </w:rPr>
        <w:t>35 часов в год, в 9 классе – 34 часа.</w:t>
      </w:r>
    </w:p>
    <w:p w:rsidR="00076CA1" w:rsidRPr="00F062FF" w:rsidRDefault="00076CA1" w:rsidP="00076CA1">
      <w:pPr>
        <w:spacing w:after="0"/>
        <w:ind w:firstLine="709"/>
        <w:jc w:val="both"/>
      </w:pPr>
      <w:r>
        <w:t>в 6 классе — 35</w:t>
      </w:r>
      <w:r w:rsidRPr="00F062FF">
        <w:t xml:space="preserve"> ч.</w:t>
      </w:r>
      <w:r>
        <w:t xml:space="preserve"> (1 час</w:t>
      </w:r>
      <w:r w:rsidRPr="00F062FF">
        <w:t xml:space="preserve"> в неделю);</w:t>
      </w:r>
      <w:r w:rsidR="006440DD">
        <w:t xml:space="preserve"> (программа 5 и 6 класса объединены)</w:t>
      </w:r>
    </w:p>
    <w:p w:rsidR="00076CA1" w:rsidRPr="00F062FF" w:rsidRDefault="00076CA1" w:rsidP="00076CA1">
      <w:pPr>
        <w:spacing w:after="0"/>
        <w:ind w:firstLine="709"/>
        <w:jc w:val="both"/>
      </w:pPr>
      <w:r>
        <w:t>в 7 классе — 35</w:t>
      </w:r>
      <w:r w:rsidRPr="00F062FF">
        <w:t xml:space="preserve"> ч.</w:t>
      </w:r>
      <w:r>
        <w:t>(1</w:t>
      </w:r>
      <w:r w:rsidRPr="00F062FF">
        <w:t xml:space="preserve"> </w:t>
      </w:r>
      <w:r>
        <w:t>час</w:t>
      </w:r>
      <w:r w:rsidRPr="00F062FF">
        <w:t xml:space="preserve"> в неделю);</w:t>
      </w:r>
    </w:p>
    <w:p w:rsidR="00076CA1" w:rsidRPr="00F062FF" w:rsidRDefault="00076CA1" w:rsidP="00076CA1">
      <w:pPr>
        <w:spacing w:after="0"/>
        <w:ind w:firstLine="709"/>
        <w:jc w:val="both"/>
      </w:pPr>
      <w:r>
        <w:t>в 8 классе —35</w:t>
      </w:r>
      <w:r w:rsidRPr="00F062FF">
        <w:t xml:space="preserve"> ч.</w:t>
      </w:r>
      <w:r>
        <w:t>(1 час</w:t>
      </w:r>
      <w:r w:rsidRPr="00F062FF">
        <w:t xml:space="preserve"> в неделю);</w:t>
      </w:r>
    </w:p>
    <w:p w:rsidR="00076CA1" w:rsidRDefault="00076CA1" w:rsidP="00076CA1">
      <w:pPr>
        <w:spacing w:after="0"/>
        <w:ind w:firstLine="709"/>
        <w:jc w:val="both"/>
      </w:pPr>
      <w:r>
        <w:t xml:space="preserve"> в 9 классе — 34</w:t>
      </w:r>
      <w:r w:rsidRPr="00F062FF">
        <w:t xml:space="preserve"> ч.</w:t>
      </w:r>
      <w:r>
        <w:t xml:space="preserve"> (1 час</w:t>
      </w:r>
      <w:r w:rsidRPr="00F062FF">
        <w:t xml:space="preserve"> в неделю).</w:t>
      </w:r>
    </w:p>
    <w:p w:rsidR="00076CA1" w:rsidRPr="00C52117" w:rsidRDefault="00076CA1" w:rsidP="00076CA1">
      <w:pPr>
        <w:spacing w:after="0"/>
        <w:ind w:firstLine="709"/>
        <w:jc w:val="both"/>
      </w:pPr>
    </w:p>
    <w:p w:rsidR="00EC04BF" w:rsidRDefault="00336FC1" w:rsidP="00EC04BF">
      <w:pPr>
        <w:spacing w:after="0"/>
        <w:ind w:firstLine="567"/>
        <w:jc w:val="both"/>
        <w:rPr>
          <w:shd w:val="clear" w:color="auto" w:fill="FFFFFF"/>
        </w:rPr>
      </w:pPr>
      <w:r w:rsidRPr="00C52117">
        <w:rPr>
          <w:b/>
        </w:rPr>
        <w:t>О</w:t>
      </w:r>
      <w:r w:rsidR="00A6082D" w:rsidRPr="00C52117">
        <w:rPr>
          <w:b/>
        </w:rPr>
        <w:t xml:space="preserve">сновные разделы </w:t>
      </w:r>
      <w:r w:rsidR="00C52117">
        <w:rPr>
          <w:b/>
        </w:rPr>
        <w:t>программы</w:t>
      </w:r>
      <w:proofErr w:type="gramStart"/>
      <w:r w:rsidR="00EC04BF" w:rsidRPr="00C52117">
        <w:t>:«</w:t>
      </w:r>
      <w:proofErr w:type="gramEnd"/>
      <w:r w:rsidR="00EC04BF" w:rsidRPr="00C52117">
        <w:rPr>
          <w:shd w:val="clear" w:color="auto" w:fill="FFFFFF"/>
        </w:rPr>
        <w:t>Человек. Деятельность человека», «Общество», «Социальные нормы», «Сфера духовной культуры», «Социальная сфера жизни общества», «Политическая сфера жизни общества», «Гражданин и государство», «Основы российского законодательства», «Экономика».</w:t>
      </w: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</w:t>
      </w: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</w:t>
      </w:r>
      <w:r w:rsidRPr="00076CA1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планирование: </w:t>
      </w: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CA1" w:rsidRDefault="00076CA1" w:rsidP="00076CA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40DD" w:rsidRPr="00BB339F" w:rsidRDefault="006440DD" w:rsidP="006440DD">
      <w:pPr>
        <w:rPr>
          <w:b/>
        </w:rPr>
      </w:pPr>
      <w:r w:rsidRPr="00BB339F">
        <w:rPr>
          <w:b/>
        </w:rPr>
        <w:t>6 класс</w:t>
      </w:r>
    </w:p>
    <w:tbl>
      <w:tblPr>
        <w:tblStyle w:val="a3"/>
        <w:tblW w:w="0" w:type="auto"/>
        <w:tblLook w:val="04A0"/>
      </w:tblPr>
      <w:tblGrid>
        <w:gridCol w:w="663"/>
        <w:gridCol w:w="8353"/>
        <w:gridCol w:w="1548"/>
      </w:tblGrid>
      <w:tr w:rsidR="006440DD" w:rsidRPr="000104E1" w:rsidTr="00DD1FF0">
        <w:trPr>
          <w:trHeight w:val="333"/>
        </w:trPr>
        <w:tc>
          <w:tcPr>
            <w:tcW w:w="663" w:type="dxa"/>
            <w:vMerge w:val="restart"/>
          </w:tcPr>
          <w:p w:rsidR="006440DD" w:rsidRPr="000104E1" w:rsidRDefault="006440DD" w:rsidP="00DD1FF0">
            <w:r w:rsidRPr="000104E1">
              <w:t>№</w:t>
            </w:r>
            <w:proofErr w:type="spellStart"/>
            <w:r w:rsidRPr="000104E1">
              <w:t>пп</w:t>
            </w:r>
            <w:proofErr w:type="spellEnd"/>
          </w:p>
        </w:tc>
        <w:tc>
          <w:tcPr>
            <w:tcW w:w="11636" w:type="dxa"/>
            <w:vMerge w:val="restart"/>
          </w:tcPr>
          <w:p w:rsidR="006440DD" w:rsidRPr="000104E1" w:rsidRDefault="006440DD" w:rsidP="00DD1FF0">
            <w:r w:rsidRPr="000104E1">
              <w:t xml:space="preserve">Тема </w:t>
            </w:r>
            <w:r>
              <w:t>урока</w:t>
            </w:r>
          </w:p>
        </w:tc>
        <w:tc>
          <w:tcPr>
            <w:tcW w:w="1984" w:type="dxa"/>
            <w:vMerge w:val="restart"/>
          </w:tcPr>
          <w:p w:rsidR="006440DD" w:rsidRPr="000104E1" w:rsidRDefault="006440DD" w:rsidP="00DD1FF0">
            <w:r w:rsidRPr="000104E1">
              <w:t>Кол-во часов</w:t>
            </w:r>
          </w:p>
        </w:tc>
      </w:tr>
      <w:tr w:rsidR="006440DD" w:rsidRPr="000104E1" w:rsidTr="00DD1FF0">
        <w:trPr>
          <w:trHeight w:val="333"/>
        </w:trPr>
        <w:tc>
          <w:tcPr>
            <w:tcW w:w="663" w:type="dxa"/>
            <w:vMerge/>
          </w:tcPr>
          <w:p w:rsidR="006440DD" w:rsidRPr="000104E1" w:rsidRDefault="006440DD" w:rsidP="00DD1FF0"/>
        </w:tc>
        <w:tc>
          <w:tcPr>
            <w:tcW w:w="11636" w:type="dxa"/>
            <w:vMerge/>
          </w:tcPr>
          <w:p w:rsidR="006440DD" w:rsidRDefault="006440DD" w:rsidP="00DD1FF0"/>
        </w:tc>
        <w:tc>
          <w:tcPr>
            <w:tcW w:w="1984" w:type="dxa"/>
            <w:vMerge/>
          </w:tcPr>
          <w:p w:rsidR="006440DD" w:rsidRPr="000104E1" w:rsidRDefault="006440DD" w:rsidP="00DD1FF0"/>
        </w:tc>
      </w:tr>
      <w:tr w:rsidR="006440DD" w:rsidRPr="000104E1" w:rsidTr="00DD1FF0">
        <w:tc>
          <w:tcPr>
            <w:tcW w:w="663" w:type="dxa"/>
          </w:tcPr>
          <w:p w:rsidR="006440DD" w:rsidRPr="000104E1" w:rsidRDefault="006440DD" w:rsidP="00DD1FF0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kern w:val="2"/>
              </w:rPr>
            </w:pPr>
          </w:p>
        </w:tc>
        <w:tc>
          <w:tcPr>
            <w:tcW w:w="13620" w:type="dxa"/>
            <w:gridSpan w:val="2"/>
          </w:tcPr>
          <w:p w:rsidR="006440DD" w:rsidRPr="000104E1" w:rsidRDefault="006440DD" w:rsidP="00DD1FF0">
            <w:r w:rsidRPr="000104E1">
              <w:rPr>
                <w:b/>
                <w:kern w:val="2"/>
              </w:rPr>
              <w:t xml:space="preserve">                       Общество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</w:t>
            </w:r>
          </w:p>
        </w:tc>
        <w:tc>
          <w:tcPr>
            <w:tcW w:w="11636" w:type="dxa"/>
          </w:tcPr>
          <w:p w:rsidR="006440DD" w:rsidRPr="00793BEB" w:rsidRDefault="006440DD" w:rsidP="00DD1FF0">
            <w:pPr>
              <w:jc w:val="both"/>
            </w:pPr>
            <w:r>
              <w:t xml:space="preserve">Введение. Что изучает обществознание? </w:t>
            </w:r>
            <w:r w:rsidRPr="00BA0881">
              <w:t xml:space="preserve">Общество. 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1636" w:type="dxa"/>
          </w:tcPr>
          <w:p w:rsidR="006440DD" w:rsidRPr="00793BEB" w:rsidRDefault="006440DD" w:rsidP="00DD1FF0">
            <w:pPr>
              <w:jc w:val="both"/>
            </w:pPr>
            <w:r w:rsidRPr="00BA0881">
              <w:t>Основные сферы жизни общества.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lastRenderedPageBreak/>
              <w:t>3</w:t>
            </w:r>
          </w:p>
        </w:tc>
        <w:tc>
          <w:tcPr>
            <w:tcW w:w="11636" w:type="dxa"/>
          </w:tcPr>
          <w:p w:rsidR="006440DD" w:rsidRPr="00793BEB" w:rsidRDefault="006440DD" w:rsidP="00DD1FF0">
            <w:r w:rsidRPr="00BA0881">
              <w:t>Типы общества.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D746F3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</w:p>
        </w:tc>
        <w:tc>
          <w:tcPr>
            <w:tcW w:w="13620" w:type="dxa"/>
            <w:gridSpan w:val="2"/>
          </w:tcPr>
          <w:p w:rsidR="006440DD" w:rsidRPr="00D746F3" w:rsidRDefault="006440DD" w:rsidP="00DD1FF0">
            <w:r w:rsidRPr="003B4760">
              <w:rPr>
                <w:b/>
              </w:rPr>
              <w:t>Человек в социальном измерении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</w:pPr>
            <w:proofErr w:type="gramStart"/>
            <w:r w:rsidRPr="004A254F">
              <w:rPr>
                <w:sz w:val="24"/>
                <w:szCs w:val="24"/>
              </w:rPr>
              <w:t>Биологическое</w:t>
            </w:r>
            <w:proofErr w:type="gramEnd"/>
            <w:r w:rsidRPr="004A254F">
              <w:rPr>
                <w:sz w:val="24"/>
                <w:szCs w:val="24"/>
              </w:rPr>
              <w:t xml:space="preserve"> и социальное в человеке. </w:t>
            </w:r>
            <w:r w:rsidRPr="004A254F">
              <w:rPr>
                <w:i/>
                <w:sz w:val="24"/>
                <w:szCs w:val="24"/>
              </w:rPr>
              <w:t>Черты сходства и различий человека и животного. Индивид, индивидуальность, личность.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3B4760">
              <w:t>Человек-личность.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1636" w:type="dxa"/>
          </w:tcPr>
          <w:p w:rsidR="006440DD" w:rsidRPr="004A254F" w:rsidRDefault="006440DD" w:rsidP="00DD1FF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возрастные периоды жизни человека.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1636" w:type="dxa"/>
          </w:tcPr>
          <w:p w:rsidR="006440DD" w:rsidRPr="00B12C9E" w:rsidRDefault="006440DD" w:rsidP="00DD1FF0">
            <w:pPr>
              <w:jc w:val="both"/>
              <w:rPr>
                <w:sz w:val="24"/>
                <w:szCs w:val="24"/>
              </w:rPr>
            </w:pPr>
            <w:r w:rsidRPr="00C313F4">
              <w:rPr>
                <w:bCs/>
                <w:sz w:val="24"/>
                <w:szCs w:val="24"/>
              </w:rPr>
              <w:t xml:space="preserve">Семья и семейные отношения. Функции семьи. Семейные ценности и традиции. Основные роли членов семьи. </w:t>
            </w:r>
            <w:r w:rsidRPr="00C313F4">
              <w:rPr>
                <w:bCs/>
                <w:i/>
                <w:sz w:val="24"/>
                <w:szCs w:val="24"/>
              </w:rPr>
              <w:t>Досуг семьи.</w:t>
            </w:r>
            <w:r>
              <w:rPr>
                <w:bCs/>
                <w:i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Проектная работа «Моя семья».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 w:rsidRPr="003B4760">
              <w:t>Человек познает</w:t>
            </w:r>
            <w:r>
              <w:t xml:space="preserve"> </w:t>
            </w:r>
            <w:r w:rsidRPr="003B4760">
              <w:t xml:space="preserve"> мир.</w:t>
            </w:r>
            <w:r>
              <w:t xml:space="preserve"> Особенности подросткового возраста. 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8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>
              <w:t xml:space="preserve"> Контрольная работа за 1 четверть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9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>
              <w:t xml:space="preserve">Отношения между поколениями. </w:t>
            </w:r>
            <w:r w:rsidRPr="003B4760">
              <w:t>Практикум «Учимся узнавать и оценивать себя»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>
              <w:t xml:space="preserve">Понятие </w:t>
            </w:r>
            <w:r w:rsidRPr="003B4760">
              <w:t>деятельност</w:t>
            </w:r>
            <w:r>
              <w:t>и.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4A254F">
              <w:rPr>
                <w:sz w:val="24"/>
                <w:szCs w:val="24"/>
              </w:rPr>
              <w:t>Многообразие видов деятельности. Игра, труд, учение.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1636" w:type="dxa"/>
          </w:tcPr>
          <w:p w:rsidR="006440DD" w:rsidRPr="004A254F" w:rsidRDefault="006440DD" w:rsidP="00DD1FF0">
            <w:pPr>
              <w:jc w:val="both"/>
              <w:rPr>
                <w:kern w:val="2"/>
                <w:sz w:val="24"/>
                <w:szCs w:val="24"/>
              </w:rPr>
            </w:pPr>
            <w:r w:rsidRPr="004A254F">
              <w:rPr>
                <w:sz w:val="24"/>
                <w:szCs w:val="24"/>
              </w:rPr>
              <w:t>Роль деятельности в жизни человека и общества.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1636" w:type="dxa"/>
          </w:tcPr>
          <w:p w:rsidR="006440DD" w:rsidRPr="00DE44D0" w:rsidRDefault="006440DD" w:rsidP="00DD1FF0">
            <w:pPr>
              <w:jc w:val="both"/>
              <w:rPr>
                <w:sz w:val="24"/>
                <w:szCs w:val="24"/>
              </w:rPr>
            </w:pPr>
            <w:r w:rsidRPr="00DE44D0">
              <w:rPr>
                <w:sz w:val="24"/>
                <w:szCs w:val="24"/>
              </w:rPr>
              <w:t xml:space="preserve">Образование, его значимость в условиях информационного общества. Система образования в Российской Федерации. Уровни общего образования. </w:t>
            </w:r>
            <w:r w:rsidRPr="00DE44D0">
              <w:rPr>
                <w:i/>
                <w:sz w:val="24"/>
                <w:szCs w:val="24"/>
              </w:rPr>
              <w:t>Государственная итоговая аттестация</w:t>
            </w:r>
            <w:r w:rsidRPr="00DE44D0">
              <w:rPr>
                <w:sz w:val="24"/>
                <w:szCs w:val="24"/>
              </w:rPr>
              <w:t>. Самообразование.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 w:rsidRPr="003B4760">
              <w:t>Потребности человека.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4A254F">
              <w:rPr>
                <w:sz w:val="24"/>
                <w:szCs w:val="24"/>
              </w:rPr>
              <w:t>Особые потребности людей с ограниченными возможностями.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shd w:val="clear" w:color="auto" w:fill="FFFFFF"/>
              <w:autoSpaceDE w:val="0"/>
              <w:autoSpaceDN w:val="0"/>
              <w:adjustRightInd w:val="0"/>
              <w:contextualSpacing/>
            </w:pPr>
            <w:r>
              <w:t xml:space="preserve">Способности человека. </w:t>
            </w:r>
            <w:r>
              <w:rPr>
                <w:sz w:val="24"/>
                <w:szCs w:val="24"/>
              </w:rPr>
              <w:t>Проектная работа «Мои способности».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15.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>
              <w:t>Контрольная работа за 2 четверть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16.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</w:pPr>
            <w:r>
              <w:t xml:space="preserve"> </w:t>
            </w:r>
            <w:r w:rsidRPr="003B4760">
              <w:t>На пути к жизненному успеху</w:t>
            </w:r>
            <w:r>
              <w:t>. Познание человеком мира и самого себя.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  <w:b/>
              </w:rPr>
            </w:pPr>
            <w:r>
              <w:rPr>
                <w:b/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17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 w:rsidRPr="003B4760">
              <w:t>Межличностные отношения</w:t>
            </w:r>
            <w:r>
              <w:rPr>
                <w:i/>
                <w:sz w:val="28"/>
                <w:szCs w:val="28"/>
              </w:rPr>
              <w:t xml:space="preserve">.  </w:t>
            </w:r>
            <w:r w:rsidRPr="004A254F">
              <w:rPr>
                <w:i/>
                <w:sz w:val="24"/>
                <w:szCs w:val="24"/>
              </w:rPr>
              <w:t xml:space="preserve">Личные и деловые отношения. </w:t>
            </w:r>
            <w:r w:rsidRPr="004A254F">
              <w:rPr>
                <w:sz w:val="24"/>
                <w:szCs w:val="24"/>
              </w:rPr>
              <w:t>Лидерство.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 xml:space="preserve"> 18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 xml:space="preserve">Человек в </w:t>
            </w:r>
            <w:r>
              <w:t xml:space="preserve"> малой </w:t>
            </w:r>
            <w:r w:rsidRPr="003B4760">
              <w:t>группе</w:t>
            </w:r>
            <w:r>
              <w:t>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 xml:space="preserve"> 19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Общение</w:t>
            </w:r>
            <w:r>
              <w:t>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 xml:space="preserve"> 20</w:t>
            </w:r>
          </w:p>
        </w:tc>
        <w:tc>
          <w:tcPr>
            <w:tcW w:w="11636" w:type="dxa"/>
          </w:tcPr>
          <w:p w:rsidR="006440DD" w:rsidRPr="004A254F" w:rsidRDefault="006440DD" w:rsidP="00DD1FF0">
            <w:pPr>
              <w:tabs>
                <w:tab w:val="left" w:pos="1114"/>
              </w:tabs>
              <w:jc w:val="both"/>
              <w:rPr>
                <w:sz w:val="24"/>
                <w:szCs w:val="24"/>
              </w:rPr>
            </w:pPr>
            <w:r w:rsidRPr="0074495D">
              <w:rPr>
                <w:sz w:val="28"/>
                <w:szCs w:val="28"/>
              </w:rPr>
              <w:t xml:space="preserve"> </w:t>
            </w:r>
            <w:r w:rsidRPr="004A254F">
              <w:rPr>
                <w:sz w:val="24"/>
                <w:szCs w:val="24"/>
              </w:rPr>
              <w:t>Межличностные конфликты и способы их разрешения.</w:t>
            </w:r>
          </w:p>
          <w:p w:rsidR="006440DD" w:rsidRPr="003B4760" w:rsidRDefault="006440DD" w:rsidP="00DD1FF0"/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21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Практикум «Учимся вести  себя в ситуации конфликта»</w:t>
            </w:r>
            <w:r>
              <w:t xml:space="preserve"> Проектная работа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22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ind w:left="708" w:hanging="708"/>
            </w:pPr>
            <w:r w:rsidRPr="003B4760">
              <w:t>Повторительн</w:t>
            </w:r>
            <w:proofErr w:type="gramStart"/>
            <w:r w:rsidRPr="003B4760">
              <w:t>о-</w:t>
            </w:r>
            <w:proofErr w:type="gramEnd"/>
            <w:r w:rsidRPr="003B4760">
              <w:t xml:space="preserve"> обобщающий урок</w:t>
            </w:r>
          </w:p>
          <w:p w:rsidR="006440DD" w:rsidRPr="003B4760" w:rsidRDefault="006440DD" w:rsidP="00DD1FF0">
            <w:r w:rsidRPr="003B4760">
              <w:t>«Человек среди людей».</w:t>
            </w:r>
          </w:p>
        </w:tc>
        <w:tc>
          <w:tcPr>
            <w:tcW w:w="1984" w:type="dxa"/>
          </w:tcPr>
          <w:p w:rsidR="006440DD" w:rsidRDefault="006440DD" w:rsidP="00DD1FF0">
            <w:pPr>
              <w:rPr>
                <w:b/>
                <w:kern w:val="2"/>
              </w:rPr>
            </w:pPr>
          </w:p>
        </w:tc>
      </w:tr>
      <w:tr w:rsidR="006440DD" w:rsidRPr="00D746F3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</w:p>
        </w:tc>
        <w:tc>
          <w:tcPr>
            <w:tcW w:w="13620" w:type="dxa"/>
            <w:gridSpan w:val="2"/>
          </w:tcPr>
          <w:p w:rsidR="006440DD" w:rsidRPr="00D746F3" w:rsidRDefault="006440DD" w:rsidP="00DD1FF0">
            <w:r>
              <w:rPr>
                <w:b/>
              </w:rPr>
              <w:t>Социальные нормы.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23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Человек славен добрыми делами</w:t>
            </w:r>
            <w:r>
              <w:t>.</w:t>
            </w:r>
            <w:r w:rsidRPr="0074495D">
              <w:rPr>
                <w:i/>
                <w:sz w:val="28"/>
                <w:szCs w:val="28"/>
              </w:rPr>
              <w:t xml:space="preserve"> </w:t>
            </w:r>
            <w:r w:rsidRPr="00C87170">
              <w:rPr>
                <w:i/>
                <w:sz w:val="24"/>
                <w:szCs w:val="24"/>
              </w:rPr>
              <w:t>Общественные нравы, традиции и обычаи.</w:t>
            </w:r>
            <w:r w:rsidRPr="00C87170">
              <w:rPr>
                <w:sz w:val="24"/>
                <w:szCs w:val="24"/>
              </w:rPr>
              <w:t xml:space="preserve"> Как усваиваются социальные нормы. Общественные ценности. Гражданственность и патриотизм. Уважение социального многообразия.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24</w:t>
            </w:r>
          </w:p>
        </w:tc>
        <w:tc>
          <w:tcPr>
            <w:tcW w:w="11636" w:type="dxa"/>
          </w:tcPr>
          <w:p w:rsidR="006440DD" w:rsidRPr="003B4760" w:rsidRDefault="006440DD" w:rsidP="00DD1FF0">
            <w:r>
              <w:rPr>
                <w:kern w:val="2"/>
              </w:rPr>
              <w:t xml:space="preserve">Гуманизм. Добро и зло. </w:t>
            </w:r>
            <w:r w:rsidRPr="003B4760">
              <w:rPr>
                <w:kern w:val="2"/>
              </w:rPr>
              <w:t xml:space="preserve">Золотое правило </w:t>
            </w:r>
            <w:r>
              <w:rPr>
                <w:kern w:val="2"/>
              </w:rPr>
              <w:t>нравственности. Долг. Совесть. Моральная ответственность.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25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</w:pPr>
            <w:r w:rsidRPr="003B4760">
              <w:t>Будь смелым. Урок-практикум «Учимся побеждать страх»»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26</w:t>
            </w:r>
          </w:p>
        </w:tc>
        <w:tc>
          <w:tcPr>
            <w:tcW w:w="11636" w:type="dxa"/>
          </w:tcPr>
          <w:p w:rsidR="006440DD" w:rsidRPr="00C87170" w:rsidRDefault="006440DD" w:rsidP="00DD1FF0">
            <w:pPr>
              <w:jc w:val="both"/>
            </w:pPr>
            <w:r>
              <w:t>Контрольная работа за 3 четверть.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27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  <w:rPr>
                <w:kern w:val="2"/>
              </w:rPr>
            </w:pPr>
            <w:r w:rsidRPr="003B4760">
              <w:t>Человек и человечность.</w:t>
            </w:r>
            <w:r w:rsidRPr="00475353">
              <w:rPr>
                <w:sz w:val="28"/>
                <w:szCs w:val="28"/>
              </w:rPr>
              <w:t xml:space="preserve"> </w:t>
            </w:r>
            <w:r w:rsidRPr="00C87170">
              <w:rPr>
                <w:sz w:val="24"/>
                <w:szCs w:val="24"/>
              </w:rPr>
              <w:t>Мораль, ее основные принципы. Нравственность.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kern w:val="2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28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</w:pPr>
            <w:r w:rsidRPr="00C87170">
              <w:rPr>
                <w:sz w:val="24"/>
                <w:szCs w:val="24"/>
              </w:rPr>
              <w:t xml:space="preserve"> Моральные нормы и нравственный выбор. Роль морали в жизни человека и общества.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29</w:t>
            </w:r>
          </w:p>
        </w:tc>
        <w:tc>
          <w:tcPr>
            <w:tcW w:w="11636" w:type="dxa"/>
          </w:tcPr>
          <w:p w:rsidR="006440DD" w:rsidRPr="003B4760" w:rsidRDefault="006440DD" w:rsidP="00DD1FF0">
            <w:pPr>
              <w:jc w:val="both"/>
            </w:pPr>
            <w:r w:rsidRPr="003B4760">
              <w:t>Урок-практикум «Учимся защищать свои права»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30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Урок-практикум</w:t>
            </w:r>
            <w:r w:rsidRPr="003B4760">
              <w:rPr>
                <w:rFonts w:eastAsia="Calibri"/>
              </w:rPr>
              <w:t xml:space="preserve"> «Моя малая Родина</w:t>
            </w:r>
            <w:r w:rsidRPr="003B4760">
              <w:t>».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31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Проект-презентация «Россия – Родина моя». Индивидуальная работа.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32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Государственные символы России. Презентация.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jc w:val="both"/>
            </w:pPr>
            <w:r w:rsidRPr="00793BEB"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lastRenderedPageBreak/>
              <w:t>33</w:t>
            </w:r>
          </w:p>
        </w:tc>
        <w:tc>
          <w:tcPr>
            <w:tcW w:w="11636" w:type="dxa"/>
          </w:tcPr>
          <w:p w:rsidR="006440DD" w:rsidRPr="003B4760" w:rsidRDefault="006440DD" w:rsidP="00DD1FF0">
            <w:r>
              <w:t>Итоговая контрольная работа</w:t>
            </w:r>
            <w:r w:rsidRPr="003B4760">
              <w:t xml:space="preserve"> за курс 6 класса</w:t>
            </w:r>
            <w:r>
              <w:t>.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34</w:t>
            </w:r>
          </w:p>
        </w:tc>
        <w:tc>
          <w:tcPr>
            <w:tcW w:w="11636" w:type="dxa"/>
          </w:tcPr>
          <w:p w:rsidR="006440DD" w:rsidRPr="003B4760" w:rsidRDefault="006440DD" w:rsidP="00DD1FF0">
            <w:r w:rsidRPr="003B4760">
              <w:t>Урок-конференция «Человек и общество»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  <w:tr w:rsidR="006440DD" w:rsidRPr="00793BEB" w:rsidTr="00DD1FF0">
        <w:tc>
          <w:tcPr>
            <w:tcW w:w="663" w:type="dxa"/>
          </w:tcPr>
          <w:p w:rsidR="006440DD" w:rsidRPr="00793BEB" w:rsidRDefault="006440DD" w:rsidP="00DD1FF0">
            <w:pPr>
              <w:autoSpaceDE w:val="0"/>
              <w:autoSpaceDN w:val="0"/>
              <w:adjustRightInd w:val="0"/>
              <w:contextualSpacing/>
              <w:rPr>
                <w:kern w:val="2"/>
              </w:rPr>
            </w:pPr>
            <w:r>
              <w:rPr>
                <w:kern w:val="2"/>
              </w:rPr>
              <w:t>35</w:t>
            </w:r>
          </w:p>
        </w:tc>
        <w:tc>
          <w:tcPr>
            <w:tcW w:w="11636" w:type="dxa"/>
          </w:tcPr>
          <w:p w:rsidR="006440DD" w:rsidRPr="00793BEB" w:rsidRDefault="006440DD" w:rsidP="00DD1FF0">
            <w:pPr>
              <w:jc w:val="both"/>
            </w:pPr>
            <w:r w:rsidRPr="00793BEB">
              <w:t>Итоговое обобщение</w:t>
            </w:r>
          </w:p>
        </w:tc>
        <w:tc>
          <w:tcPr>
            <w:tcW w:w="1984" w:type="dxa"/>
          </w:tcPr>
          <w:p w:rsidR="006440DD" w:rsidRPr="00793BEB" w:rsidRDefault="006440DD" w:rsidP="00DD1FF0">
            <w:pPr>
              <w:rPr>
                <w:rFonts w:eastAsia="Calibri"/>
              </w:rPr>
            </w:pPr>
            <w:r w:rsidRPr="00793BEB">
              <w:rPr>
                <w:kern w:val="2"/>
              </w:rPr>
              <w:t>1</w:t>
            </w:r>
          </w:p>
        </w:tc>
      </w:tr>
    </w:tbl>
    <w:p w:rsidR="006440DD" w:rsidRDefault="006440DD" w:rsidP="006440DD"/>
    <w:p w:rsidR="006440DD" w:rsidRDefault="006440DD" w:rsidP="006440DD">
      <w:r>
        <w:t>7 класс</w:t>
      </w:r>
    </w:p>
    <w:tbl>
      <w:tblPr>
        <w:tblStyle w:val="a3"/>
        <w:tblW w:w="0" w:type="auto"/>
        <w:tblLook w:val="04A0"/>
      </w:tblPr>
      <w:tblGrid>
        <w:gridCol w:w="563"/>
        <w:gridCol w:w="8453"/>
        <w:gridCol w:w="1548"/>
      </w:tblGrid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№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Тема урока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Кол.</w:t>
            </w:r>
          </w:p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часов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Введение.</w:t>
            </w:r>
            <w:r>
              <w:rPr>
                <w:sz w:val="24"/>
                <w:szCs w:val="24"/>
              </w:rPr>
              <w:t xml:space="preserve"> Цели и задачи курса. </w:t>
            </w:r>
            <w:r w:rsidRPr="00183E03">
              <w:rPr>
                <w:sz w:val="24"/>
                <w:szCs w:val="24"/>
              </w:rPr>
              <w:t xml:space="preserve"> Как работать с учебником.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14283" w:type="dxa"/>
            <w:gridSpan w:val="3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b/>
                <w:bCs/>
                <w:sz w:val="24"/>
                <w:szCs w:val="24"/>
              </w:rPr>
              <w:t>Тема I.  Человек и закон. 11 часов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74" w:type="dxa"/>
          </w:tcPr>
          <w:p w:rsidR="006440DD" w:rsidRPr="0047535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75353">
              <w:rPr>
                <w:sz w:val="28"/>
                <w:szCs w:val="28"/>
              </w:rPr>
              <w:t xml:space="preserve"> </w:t>
            </w:r>
            <w:r w:rsidRPr="001659F4">
              <w:rPr>
                <w:sz w:val="24"/>
                <w:szCs w:val="24"/>
              </w:rPr>
              <w:t>Социальные нормы как регуляторы поведения человека в обществе.</w:t>
            </w:r>
            <w:r w:rsidRPr="00326256">
              <w:rPr>
                <w:kern w:val="2"/>
                <w:sz w:val="24"/>
                <w:szCs w:val="24"/>
              </w:rPr>
              <w:t xml:space="preserve"> Что значит жить по правилам</w:t>
            </w:r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8735C">
              <w:rPr>
                <w:sz w:val="24"/>
                <w:szCs w:val="24"/>
              </w:rPr>
              <w:t>Право, его роль в жизни человека, общества и государства. Основные признаки права. Право и мораль: общее и различия.</w:t>
            </w:r>
            <w:r>
              <w:rPr>
                <w:sz w:val="24"/>
                <w:szCs w:val="24"/>
              </w:rPr>
              <w:t xml:space="preserve"> </w:t>
            </w:r>
            <w:r w:rsidRPr="00183E03">
              <w:rPr>
                <w:sz w:val="24"/>
                <w:szCs w:val="24"/>
              </w:rPr>
              <w:t>Права и свободы человека и гражданина в России.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5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Права ребенка и их защита.</w:t>
            </w:r>
            <w:r>
              <w:rPr>
                <w:sz w:val="24"/>
                <w:szCs w:val="24"/>
              </w:rPr>
              <w:t xml:space="preserve"> </w:t>
            </w:r>
            <w:r w:rsidRPr="00183E03">
              <w:rPr>
                <w:sz w:val="24"/>
                <w:szCs w:val="24"/>
              </w:rPr>
              <w:t>Понятие правоотношений.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6</w:t>
            </w:r>
          </w:p>
        </w:tc>
        <w:tc>
          <w:tcPr>
            <w:tcW w:w="11674" w:type="dxa"/>
          </w:tcPr>
          <w:p w:rsidR="006440DD" w:rsidRPr="009C6426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6426">
              <w:rPr>
                <w:sz w:val="24"/>
                <w:szCs w:val="24"/>
              </w:rPr>
              <w:t>Семья под защитой государства. Права и обязанности детей и родителей. Защита интересов и прав детей, оставшихся без попечения родителей.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7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Защита Отечества.</w:t>
            </w:r>
            <w:r>
              <w:rPr>
                <w:sz w:val="24"/>
                <w:szCs w:val="24"/>
              </w:rPr>
              <w:t xml:space="preserve"> </w:t>
            </w:r>
            <w:r w:rsidRPr="00183E03">
              <w:rPr>
                <w:sz w:val="24"/>
                <w:szCs w:val="24"/>
              </w:rPr>
              <w:t>Военная служба. Проектная работа « Как я готовлюсь к Защите Родины»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8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за</w:t>
            </w:r>
            <w:proofErr w:type="gramStart"/>
            <w:r>
              <w:rPr>
                <w:sz w:val="24"/>
                <w:szCs w:val="24"/>
              </w:rPr>
              <w:t>1</w:t>
            </w:r>
            <w:proofErr w:type="gramEnd"/>
            <w:r>
              <w:rPr>
                <w:sz w:val="24"/>
                <w:szCs w:val="24"/>
              </w:rPr>
              <w:t xml:space="preserve"> четверть.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Что такое дисциплина.</w:t>
            </w:r>
            <w:r>
              <w:rPr>
                <w:sz w:val="24"/>
                <w:szCs w:val="24"/>
              </w:rPr>
              <w:t xml:space="preserve"> </w:t>
            </w:r>
            <w:r w:rsidRPr="00183E03">
              <w:rPr>
                <w:sz w:val="24"/>
                <w:szCs w:val="24"/>
              </w:rPr>
              <w:t>Необходимость соблюдения законов.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Ответственность несовершеннолетних.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426">
              <w:rPr>
                <w:sz w:val="24"/>
                <w:szCs w:val="24"/>
              </w:rPr>
              <w:t xml:space="preserve">Дееспособность </w:t>
            </w:r>
            <w:proofErr w:type="gramStart"/>
            <w:r w:rsidRPr="009C6426">
              <w:rPr>
                <w:sz w:val="24"/>
                <w:szCs w:val="24"/>
              </w:rPr>
              <w:t>малолетних</w:t>
            </w:r>
            <w:proofErr w:type="gramEnd"/>
            <w:r w:rsidRPr="009C6426">
              <w:rPr>
                <w:sz w:val="24"/>
                <w:szCs w:val="24"/>
              </w:rPr>
              <w:t>. Дееспособность несовершеннолетних в возрасте от 14 до 18 лет. Особенности регулирования труда работников в возрасте до 18 лет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6426">
              <w:rPr>
                <w:sz w:val="24"/>
                <w:szCs w:val="24"/>
              </w:rPr>
              <w:t>Правовое регулирование в сфере образования. Особенности уголовной ответственности и наказания несовершеннолетних.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Защита правопорядка.</w:t>
            </w:r>
            <w:r>
              <w:rPr>
                <w:sz w:val="24"/>
                <w:szCs w:val="24"/>
              </w:rPr>
              <w:t xml:space="preserve"> Проектная работа « Порядок в школе. Законы классного коллектива».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Урок обобщения по теме</w:t>
            </w:r>
            <w:r w:rsidRPr="00183E03">
              <w:rPr>
                <w:bCs/>
                <w:sz w:val="24"/>
                <w:szCs w:val="24"/>
              </w:rPr>
              <w:t xml:space="preserve"> «Человек и закон».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14283" w:type="dxa"/>
            <w:gridSpan w:val="3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b/>
                <w:bCs/>
                <w:sz w:val="24"/>
                <w:szCs w:val="24"/>
              </w:rPr>
              <w:t>Тема II.  Человек и экономика.  11 часов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26256">
              <w:rPr>
                <w:kern w:val="2"/>
                <w:sz w:val="24"/>
                <w:szCs w:val="24"/>
              </w:rPr>
              <w:t>Понятие экономики. Экономика и ее основные участники</w:t>
            </w:r>
            <w:r>
              <w:rPr>
                <w:sz w:val="24"/>
                <w:szCs w:val="24"/>
              </w:rPr>
              <w:t>. Р</w:t>
            </w:r>
            <w:r w:rsidRPr="00183E03">
              <w:rPr>
                <w:sz w:val="24"/>
                <w:szCs w:val="24"/>
              </w:rPr>
              <w:t>оль</w:t>
            </w:r>
            <w:r>
              <w:rPr>
                <w:sz w:val="24"/>
                <w:szCs w:val="24"/>
              </w:rPr>
              <w:t xml:space="preserve"> экономики </w:t>
            </w:r>
            <w:r w:rsidRPr="00183E03">
              <w:rPr>
                <w:sz w:val="24"/>
                <w:szCs w:val="24"/>
              </w:rPr>
              <w:t xml:space="preserve"> в жизни общества.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за 2 четверть.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Рынок труда.</w:t>
            </w:r>
            <w:r w:rsidRPr="00326256">
              <w:rPr>
                <w:kern w:val="2"/>
                <w:sz w:val="24"/>
                <w:szCs w:val="24"/>
              </w:rPr>
              <w:t xml:space="preserve"> Каким должен быть современный работник. Выбор профессии</w:t>
            </w:r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Производство, производительность труда.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26256">
              <w:rPr>
                <w:kern w:val="2"/>
                <w:sz w:val="24"/>
                <w:szCs w:val="24"/>
              </w:rPr>
              <w:t>Производство: издержки, выручка, прибыль</w:t>
            </w:r>
            <w:r>
              <w:rPr>
                <w:sz w:val="24"/>
                <w:szCs w:val="24"/>
              </w:rPr>
              <w:t xml:space="preserve">. Виды рынков. Рынок капиталов. </w:t>
            </w:r>
            <w:r w:rsidRPr="00326256">
              <w:rPr>
                <w:kern w:val="2"/>
                <w:sz w:val="24"/>
                <w:szCs w:val="24"/>
              </w:rPr>
              <w:t>Заработная плата и стимулирование труда.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448E4">
              <w:rPr>
                <w:bCs/>
                <w:sz w:val="24"/>
                <w:szCs w:val="24"/>
                <w:shd w:val="clear" w:color="auto" w:fill="FFFFFF"/>
              </w:rPr>
              <w:t>Типы экономических систем. Рынок и рыночный механизм.</w:t>
            </w:r>
            <w:r w:rsidRPr="0074495D">
              <w:rPr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326256">
              <w:rPr>
                <w:kern w:val="2"/>
                <w:sz w:val="24"/>
                <w:szCs w:val="24"/>
              </w:rPr>
              <w:t>Предпринимательская деятельность. Урок-практикум «Учимся создавать свой бизнес»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674" w:type="dxa"/>
          </w:tcPr>
          <w:p w:rsidR="006440DD" w:rsidRPr="00E448E4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448E4">
              <w:rPr>
                <w:bCs/>
                <w:sz w:val="24"/>
                <w:szCs w:val="24"/>
                <w:shd w:val="clear" w:color="auto" w:fill="FFFFFF"/>
              </w:rPr>
              <w:t xml:space="preserve">Товары и услуги. Ресурсы и потребности, ограниченность ресурсов. Производство </w:t>
            </w:r>
            <w:r w:rsidRPr="00E448E4">
              <w:rPr>
                <w:bCs/>
                <w:sz w:val="24"/>
                <w:szCs w:val="24"/>
                <w:shd w:val="clear" w:color="auto" w:fill="FFFFFF"/>
              </w:rPr>
              <w:noBreakHyphen/>
              <w:t xml:space="preserve"> основа экономики. Распределение. Обмен. Потребление. </w:t>
            </w:r>
            <w:r w:rsidRPr="00E448E4">
              <w:rPr>
                <w:bCs/>
                <w:sz w:val="24"/>
                <w:szCs w:val="24"/>
                <w:shd w:val="clear" w:color="auto" w:fill="FFFFFF"/>
              </w:rPr>
              <w:lastRenderedPageBreak/>
              <w:t>Факторы производства. Производительность труда. Разделение труда и специализация. Собственность.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Торговля и её формы.</w:t>
            </w:r>
            <w:r>
              <w:rPr>
                <w:kern w:val="2"/>
                <w:sz w:val="24"/>
                <w:szCs w:val="24"/>
              </w:rPr>
              <w:t xml:space="preserve"> Р</w:t>
            </w:r>
            <w:r w:rsidRPr="00326256">
              <w:rPr>
                <w:kern w:val="2"/>
                <w:sz w:val="24"/>
                <w:szCs w:val="24"/>
              </w:rPr>
              <w:t>еклама</w:t>
            </w:r>
            <w:r>
              <w:rPr>
                <w:sz w:val="24"/>
                <w:szCs w:val="24"/>
              </w:rPr>
              <w:t xml:space="preserve">. </w:t>
            </w:r>
            <w:r w:rsidRPr="00183E03">
              <w:rPr>
                <w:sz w:val="24"/>
                <w:szCs w:val="24"/>
              </w:rPr>
              <w:t>Реклама в современной экономике.</w:t>
            </w:r>
            <w:r>
              <w:rPr>
                <w:sz w:val="24"/>
                <w:szCs w:val="24"/>
              </w:rPr>
              <w:t xml:space="preserve"> Проектная работа «Реклама в моей жизни». 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Деньги и их функции</w:t>
            </w:r>
            <w:r w:rsidRPr="00183E03">
              <w:rPr>
                <w:sz w:val="24"/>
                <w:szCs w:val="24"/>
              </w:rPr>
              <w:t>.</w:t>
            </w:r>
            <w:r w:rsidRPr="00326256">
              <w:rPr>
                <w:kern w:val="2"/>
                <w:sz w:val="24"/>
                <w:szCs w:val="24"/>
              </w:rPr>
              <w:t xml:space="preserve">  Инфляция, ее последствия</w:t>
            </w:r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Экономика современной семьи.</w:t>
            </w:r>
            <w:r w:rsidRPr="00326256">
              <w:rPr>
                <w:kern w:val="2"/>
                <w:sz w:val="24"/>
                <w:szCs w:val="24"/>
              </w:rPr>
              <w:t xml:space="preserve"> Экономические функции домохозяйства. Потребление домашних хозяйств</w:t>
            </w:r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Семейный бюджет.</w:t>
            </w:r>
            <w:r w:rsidRPr="00326256">
              <w:rPr>
                <w:kern w:val="2"/>
                <w:sz w:val="24"/>
                <w:szCs w:val="24"/>
              </w:rPr>
              <w:t xml:space="preserve"> Источники доходов и расходов семьи</w:t>
            </w:r>
            <w:r>
              <w:rPr>
                <w:kern w:val="2"/>
                <w:sz w:val="24"/>
                <w:szCs w:val="24"/>
              </w:rPr>
              <w:t>.</w:t>
            </w:r>
            <w:r w:rsidRPr="00326256">
              <w:rPr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26256">
              <w:rPr>
                <w:kern w:val="2"/>
                <w:sz w:val="24"/>
                <w:szCs w:val="24"/>
              </w:rPr>
              <w:t>Активы и пассивы. Личный финансовый план. Сбережения. Инфляция.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Урок обобщения по теме: «Человек и экономика»</w:t>
            </w:r>
            <w:proofErr w:type="gramStart"/>
            <w:r w:rsidRPr="00183E0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онтрольная работа за 3 четверть.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14283" w:type="dxa"/>
            <w:gridSpan w:val="3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III. Человек и природа.  5</w:t>
            </w:r>
            <w:r w:rsidRPr="00183E03">
              <w:rPr>
                <w:b/>
                <w:bCs/>
                <w:sz w:val="24"/>
                <w:szCs w:val="24"/>
              </w:rPr>
              <w:t xml:space="preserve"> часов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26256">
              <w:rPr>
                <w:kern w:val="2"/>
                <w:sz w:val="24"/>
                <w:szCs w:val="24"/>
              </w:rPr>
              <w:t>Взаимосвязь общества и природы</w:t>
            </w:r>
            <w:r>
              <w:rPr>
                <w:kern w:val="2"/>
                <w:sz w:val="24"/>
                <w:szCs w:val="24"/>
              </w:rPr>
              <w:t>.</w:t>
            </w:r>
            <w:r w:rsidRPr="00183E03">
              <w:rPr>
                <w:sz w:val="24"/>
                <w:szCs w:val="24"/>
              </w:rPr>
              <w:t xml:space="preserve"> Человек – часть природы.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Охранять природу – значит охранять жизнь.</w:t>
            </w:r>
            <w:r w:rsidRPr="00326256">
              <w:rPr>
                <w:kern w:val="2"/>
                <w:sz w:val="24"/>
                <w:szCs w:val="24"/>
              </w:rPr>
              <w:t xml:space="preserve"> Экологический кризис и пути его разрешения</w:t>
            </w:r>
            <w:r>
              <w:rPr>
                <w:kern w:val="2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Закон на страже природы.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практикум. Проектная работа «Мы на страже природы».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Урок обобщения по теме: «Человек и природа».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14283" w:type="dxa"/>
            <w:gridSpan w:val="3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83E03">
              <w:rPr>
                <w:b/>
                <w:bCs/>
                <w:sz w:val="24"/>
                <w:szCs w:val="24"/>
              </w:rPr>
              <w:t>Тем</w:t>
            </w:r>
            <w:r>
              <w:rPr>
                <w:b/>
                <w:bCs/>
                <w:sz w:val="24"/>
                <w:szCs w:val="24"/>
              </w:rPr>
              <w:t>а I. Человек и другие люди.    4</w:t>
            </w:r>
            <w:r w:rsidRPr="00183E03">
              <w:rPr>
                <w:b/>
                <w:bCs/>
                <w:sz w:val="24"/>
                <w:szCs w:val="24"/>
              </w:rPr>
              <w:t xml:space="preserve">  часов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Межличностные отношения.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Одноклассники, сверстники, друзья. Человек среди других людей. Общение. Цели общения.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контрольная работа за курс 7 класса.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440DD" w:rsidRPr="00183E03" w:rsidTr="00DD1FF0">
        <w:tc>
          <w:tcPr>
            <w:tcW w:w="625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67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3E03">
              <w:rPr>
                <w:sz w:val="24"/>
                <w:szCs w:val="24"/>
              </w:rPr>
              <w:t>Урок обобщения п</w:t>
            </w:r>
            <w:r>
              <w:rPr>
                <w:sz w:val="24"/>
                <w:szCs w:val="24"/>
              </w:rPr>
              <w:t>о всему курсу</w:t>
            </w:r>
          </w:p>
        </w:tc>
        <w:tc>
          <w:tcPr>
            <w:tcW w:w="1984" w:type="dxa"/>
          </w:tcPr>
          <w:p w:rsidR="006440DD" w:rsidRPr="00183E03" w:rsidRDefault="006440DD" w:rsidP="00DD1FF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6440DD" w:rsidRDefault="006440DD" w:rsidP="006440DD"/>
    <w:p w:rsidR="006440DD" w:rsidRDefault="006440DD" w:rsidP="006440DD"/>
    <w:p w:rsidR="006440DD" w:rsidRDefault="006440DD" w:rsidP="006440DD">
      <w:r>
        <w:t>8класс</w:t>
      </w:r>
    </w:p>
    <w:tbl>
      <w:tblPr>
        <w:tblW w:w="10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15"/>
        <w:gridCol w:w="8665"/>
        <w:gridCol w:w="1418"/>
        <w:gridCol w:w="48"/>
      </w:tblGrid>
      <w:tr w:rsidR="006440DD" w:rsidRPr="002A0212" w:rsidTr="006440DD">
        <w:trPr>
          <w:gridAfter w:val="1"/>
          <w:wAfter w:w="48" w:type="dxa"/>
          <w:trHeight w:val="405"/>
        </w:trPr>
        <w:tc>
          <w:tcPr>
            <w:tcW w:w="515" w:type="dxa"/>
            <w:vMerge w:val="restart"/>
          </w:tcPr>
          <w:p w:rsidR="006440DD" w:rsidRPr="002A0212" w:rsidRDefault="006440DD" w:rsidP="00DD1FF0">
            <w:pPr>
              <w:spacing w:after="0"/>
            </w:pPr>
            <w:r w:rsidRPr="002A0212">
              <w:t>№</w:t>
            </w:r>
          </w:p>
        </w:tc>
        <w:tc>
          <w:tcPr>
            <w:tcW w:w="8665" w:type="dxa"/>
            <w:vMerge w:val="restart"/>
          </w:tcPr>
          <w:p w:rsidR="006440DD" w:rsidRPr="002A0212" w:rsidRDefault="006440DD" w:rsidP="00DD1FF0">
            <w:pPr>
              <w:spacing w:after="0"/>
            </w:pPr>
            <w:r w:rsidRPr="002A0212">
              <w:t>Тема  урока</w:t>
            </w:r>
          </w:p>
        </w:tc>
        <w:tc>
          <w:tcPr>
            <w:tcW w:w="1418" w:type="dxa"/>
            <w:vMerge w:val="restart"/>
          </w:tcPr>
          <w:p w:rsidR="006440DD" w:rsidRPr="002A0212" w:rsidRDefault="006440DD" w:rsidP="00DD1FF0">
            <w:pPr>
              <w:spacing w:after="0"/>
            </w:pPr>
            <w:r w:rsidRPr="002A0212">
              <w:t>Кол.</w:t>
            </w:r>
          </w:p>
          <w:p w:rsidR="006440DD" w:rsidRPr="002A0212" w:rsidRDefault="006440DD" w:rsidP="00DD1FF0">
            <w:pPr>
              <w:spacing w:after="0"/>
            </w:pPr>
            <w:r w:rsidRPr="002A0212">
              <w:t>часов</w:t>
            </w:r>
          </w:p>
        </w:tc>
      </w:tr>
      <w:tr w:rsidR="006440DD" w:rsidRPr="002A0212" w:rsidTr="006440DD">
        <w:trPr>
          <w:gridAfter w:val="1"/>
          <w:wAfter w:w="48" w:type="dxa"/>
          <w:trHeight w:val="345"/>
        </w:trPr>
        <w:tc>
          <w:tcPr>
            <w:tcW w:w="515" w:type="dxa"/>
            <w:vMerge/>
          </w:tcPr>
          <w:p w:rsidR="006440DD" w:rsidRPr="002A0212" w:rsidRDefault="006440DD" w:rsidP="00DD1FF0">
            <w:pPr>
              <w:spacing w:after="0"/>
            </w:pPr>
          </w:p>
        </w:tc>
        <w:tc>
          <w:tcPr>
            <w:tcW w:w="8665" w:type="dxa"/>
            <w:vMerge/>
          </w:tcPr>
          <w:p w:rsidR="006440DD" w:rsidRPr="002A0212" w:rsidRDefault="006440DD" w:rsidP="00DD1FF0">
            <w:pPr>
              <w:spacing w:after="0"/>
            </w:pPr>
          </w:p>
        </w:tc>
        <w:tc>
          <w:tcPr>
            <w:tcW w:w="1418" w:type="dxa"/>
            <w:vMerge/>
          </w:tcPr>
          <w:p w:rsidR="006440DD" w:rsidRPr="002A0212" w:rsidRDefault="006440DD" w:rsidP="00DD1FF0">
            <w:pPr>
              <w:spacing w:after="0"/>
            </w:pPr>
          </w:p>
        </w:tc>
      </w:tr>
      <w:tr w:rsidR="006440DD" w:rsidRPr="002A0212" w:rsidTr="006440DD">
        <w:trPr>
          <w:gridAfter w:val="2"/>
          <w:wAfter w:w="1466" w:type="dxa"/>
          <w:trHeight w:val="345"/>
        </w:trPr>
        <w:tc>
          <w:tcPr>
            <w:tcW w:w="9180" w:type="dxa"/>
            <w:gridSpan w:val="2"/>
          </w:tcPr>
          <w:p w:rsidR="006440DD" w:rsidRPr="002A0212" w:rsidRDefault="006440DD" w:rsidP="00DD1FF0">
            <w:pPr>
              <w:spacing w:after="0"/>
            </w:pPr>
            <w:r>
              <w:t>Общество (6 часов)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Общество как форма жизнедеятельности людей. Основные сферы жизни общества и их взаимодействие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2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>
              <w:t>1</w:t>
            </w:r>
          </w:p>
        </w:tc>
      </w:tr>
      <w:tr w:rsidR="006440DD" w:rsidRPr="002A0212" w:rsidTr="006440DD">
        <w:trPr>
          <w:gridAfter w:val="1"/>
          <w:wAfter w:w="48" w:type="dxa"/>
          <w:trHeight w:val="671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</w:p>
          <w:p w:rsidR="006440DD" w:rsidRPr="002A0212" w:rsidRDefault="006440DD" w:rsidP="00DD1FF0">
            <w:pPr>
              <w:spacing w:after="0"/>
            </w:pPr>
            <w:r w:rsidRPr="002A0212">
              <w:t>3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Типы обществ. Развитие общества.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Взаимосвязь общества и природы. 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Общественный прогресс.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</w:p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4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Усиление взаимосвязей стран и народов. Глобальные проблемы современности. Опасность международного терроризма.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Проектная работа «  Глобальные проблемы  в нашей жизни».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5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Современные средства связи и коммуникации, их влияние на нашу жизнь.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6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Современное российское общество, особенности его развития.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2"/>
          <w:wAfter w:w="1466" w:type="dxa"/>
        </w:trPr>
        <w:tc>
          <w:tcPr>
            <w:tcW w:w="9180" w:type="dxa"/>
            <w:gridSpan w:val="2"/>
          </w:tcPr>
          <w:p w:rsidR="006440DD" w:rsidRPr="002A0212" w:rsidRDefault="006440DD" w:rsidP="00DD1FF0">
            <w:pPr>
              <w:spacing w:after="0"/>
            </w:pPr>
            <w:r w:rsidRPr="00CE25C0">
              <w:rPr>
                <w:b/>
                <w:kern w:val="2"/>
              </w:rPr>
              <w:t>Сфера духовной культуры</w:t>
            </w:r>
            <w:r>
              <w:rPr>
                <w:b/>
                <w:kern w:val="2"/>
              </w:rPr>
              <w:t xml:space="preserve"> (5 часов)</w:t>
            </w:r>
          </w:p>
        </w:tc>
      </w:tr>
      <w:tr w:rsidR="006440DD" w:rsidRPr="002A0212" w:rsidTr="006440DD">
        <w:trPr>
          <w:gridAfter w:val="1"/>
          <w:wAfter w:w="48" w:type="dxa"/>
          <w:trHeight w:val="409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7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Культура, ее многообразие и основные формы.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8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lastRenderedPageBreak/>
              <w:t>9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Наука в жизни современного общества. Научно-технический прогресс в современном обществе.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Развитие науки в России.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Государственная итоговая аттестация.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10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Религия как форма культуры. Мировые религии. Роль религии в жизни общества. Свобода совести.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11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Искусство как элемент духовной культуры общества. Влияние искусства на развитие личности.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  <w:rPr>
                <w:color w:val="555555"/>
              </w:rPr>
            </w:pPr>
            <w:r w:rsidRPr="002A0212">
              <w:rPr>
                <w:color w:val="555555"/>
              </w:rPr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10598" w:type="dxa"/>
            <w:gridSpan w:val="3"/>
          </w:tcPr>
          <w:p w:rsidR="006440DD" w:rsidRPr="002A0212" w:rsidRDefault="006440DD" w:rsidP="00DD1FF0">
            <w:pPr>
              <w:spacing w:after="0"/>
            </w:pPr>
            <w:r w:rsidRPr="002A0212">
              <w:t xml:space="preserve">             </w:t>
            </w:r>
            <w:r>
              <w:t xml:space="preserve">                              Социальные нормы (2 часа)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12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Социализация личности. Особенности социализации в подростковом возрасте.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13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Отклоняющееся поведение. Опасность наркомании и алкоголизма для человека и общества.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Проектная работа «Мы против вредных привычек».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 Социальный контроль. Социальная значимость здорового образа жизни.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14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Контрольная работа за 2 четверть.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10598" w:type="dxa"/>
            <w:gridSpan w:val="3"/>
          </w:tcPr>
          <w:p w:rsidR="006440DD" w:rsidRPr="002A0212" w:rsidRDefault="006440DD" w:rsidP="00DD1FF0">
            <w:pPr>
              <w:spacing w:after="0"/>
            </w:pPr>
            <w:r w:rsidRPr="00CE25C0">
              <w:rPr>
                <w:b/>
                <w:kern w:val="2"/>
              </w:rPr>
              <w:t>Социальная сфера жизни общества</w:t>
            </w:r>
            <w:r>
              <w:rPr>
                <w:b/>
                <w:kern w:val="2"/>
              </w:rPr>
              <w:t xml:space="preserve"> (6 часов)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15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Социальная структура общества. Социальные общности и группы.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16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Социальный статус личности.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17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 Социальные роли. Основные социальные роли в подростковом возрасте.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  <w:trHeight w:val="383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18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Социальная мобильность.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19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Социальные конфликты и пути их разрешения.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20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Этнос и нация. Национальное самосознание.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21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Отношения между нациями.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Россия – многонациональное государство. 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Социальная политика Российского государства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c>
          <w:tcPr>
            <w:tcW w:w="10646" w:type="dxa"/>
            <w:gridSpan w:val="4"/>
          </w:tcPr>
          <w:p w:rsidR="006440DD" w:rsidRPr="002A0212" w:rsidRDefault="006440DD" w:rsidP="00DD1FF0">
            <w:pPr>
              <w:spacing w:after="0"/>
            </w:pPr>
            <w:r>
              <w:t xml:space="preserve">                                        Экономика (14 часов)</w:t>
            </w:r>
          </w:p>
        </w:tc>
      </w:tr>
      <w:tr w:rsidR="006440DD" w:rsidRPr="002A0212" w:rsidTr="006440DD">
        <w:trPr>
          <w:gridAfter w:val="1"/>
          <w:wAfter w:w="48" w:type="dxa"/>
          <w:trHeight w:val="458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22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Роль экономики в жизни общества. Товары и услуги.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23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Ресурсы и потребности, ограниченность ресурсов.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Проектная работа. Работа с картой «Наши ресурсы».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24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Производство   основа экономики. Распределение. Потребление. Факторы производства.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25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Производительность труда. Разделение труда и специализация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26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за 3 четверть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27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Собственность.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28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Типы экономических систем. Рынок и рыночный механизм.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Виды рынков. Рынок капиталов. Рынок труда.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2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29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Роль государства в экономике. Экономические цели и функции государства.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30.</w:t>
            </w:r>
          </w:p>
          <w:p w:rsidR="006440DD" w:rsidRPr="002A0212" w:rsidRDefault="006440DD" w:rsidP="00DD1FF0">
            <w:pPr>
              <w:spacing w:after="0"/>
            </w:pP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Государственный бюджет. Налоги: система налогов, функции, налоговые системы разных эпох.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Проектная работа « Система налогов».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2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31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Банковские услуги,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</w:t>
            </w: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предоставляемые гражданам: депозит, кредит, платежная карта, электронные деньги, денежный перевод, обмен валюты.</w:t>
            </w:r>
            <w:proofErr w:type="gramEnd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 Формы дистанционного банковского обслуживания: банкомат, мобильный </w:t>
            </w:r>
            <w:proofErr w:type="spellStart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банкинг</w:t>
            </w:r>
            <w:proofErr w:type="spellEnd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, </w:t>
            </w:r>
            <w:proofErr w:type="spellStart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онлайн-банкинг</w:t>
            </w:r>
            <w:proofErr w:type="spellEnd"/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 w:rsidRPr="002A0212">
              <w:t>32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Страховые услуги: страхование жизни, здоровья, имущества, ответственности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  <w:rPr>
                <w:color w:val="555555"/>
              </w:rPr>
            </w:pPr>
            <w:r w:rsidRPr="002A0212">
              <w:rPr>
                <w:color w:val="555555"/>
              </w:rPr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Pr="002A0212" w:rsidRDefault="006440DD" w:rsidP="00DD1FF0">
            <w:pPr>
              <w:spacing w:after="0"/>
            </w:pPr>
            <w:r>
              <w:t>33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за курс 8 класса.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  <w:r w:rsidRPr="002A0212">
              <w:t>1</w:t>
            </w: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Default="006440DD" w:rsidP="00DD1FF0">
            <w:pPr>
              <w:spacing w:after="0"/>
            </w:pPr>
            <w:r>
              <w:t>34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 xml:space="preserve">Инвестиции в реальные и финансовые активы. Пенсионное обеспечение.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</w:p>
        </w:tc>
      </w:tr>
      <w:tr w:rsidR="006440DD" w:rsidRPr="002A0212" w:rsidTr="006440DD">
        <w:trPr>
          <w:gridAfter w:val="1"/>
          <w:wAfter w:w="48" w:type="dxa"/>
        </w:trPr>
        <w:tc>
          <w:tcPr>
            <w:tcW w:w="515" w:type="dxa"/>
          </w:tcPr>
          <w:p w:rsidR="006440DD" w:rsidRDefault="006440DD" w:rsidP="00DD1FF0">
            <w:pPr>
              <w:spacing w:after="0"/>
            </w:pPr>
            <w:r>
              <w:t>35</w:t>
            </w:r>
          </w:p>
        </w:tc>
        <w:tc>
          <w:tcPr>
            <w:tcW w:w="8665" w:type="dxa"/>
          </w:tcPr>
          <w:p w:rsidR="006440DD" w:rsidRPr="00CE25C0" w:rsidRDefault="006440DD" w:rsidP="00DD1FF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E25C0">
              <w:rPr>
                <w:rFonts w:ascii="Times New Roman" w:hAnsi="Times New Roman"/>
                <w:kern w:val="2"/>
                <w:sz w:val="24"/>
                <w:szCs w:val="24"/>
              </w:rPr>
              <w:t>Налогообложение граждан. Защита от финансовых махинаций.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 xml:space="preserve"> Финансовая грамотность. </w:t>
            </w:r>
          </w:p>
        </w:tc>
        <w:tc>
          <w:tcPr>
            <w:tcW w:w="1418" w:type="dxa"/>
          </w:tcPr>
          <w:p w:rsidR="006440DD" w:rsidRPr="002A0212" w:rsidRDefault="006440DD" w:rsidP="00DD1FF0">
            <w:pPr>
              <w:spacing w:after="0"/>
            </w:pPr>
          </w:p>
        </w:tc>
      </w:tr>
    </w:tbl>
    <w:p w:rsidR="006440DD" w:rsidRDefault="006440DD" w:rsidP="006440DD"/>
    <w:p w:rsidR="006440DD" w:rsidRDefault="006440DD" w:rsidP="006440DD"/>
    <w:p w:rsidR="006440DD" w:rsidRPr="00394AED" w:rsidRDefault="006440DD" w:rsidP="006440DD">
      <w:r w:rsidRPr="00394AED">
        <w:t>9 класс</w:t>
      </w:r>
    </w:p>
    <w:tbl>
      <w:tblPr>
        <w:tblStyle w:val="a3"/>
        <w:tblW w:w="0" w:type="auto"/>
        <w:tblLook w:val="04A0"/>
      </w:tblPr>
      <w:tblGrid>
        <w:gridCol w:w="499"/>
        <w:gridCol w:w="8476"/>
        <w:gridCol w:w="1589"/>
      </w:tblGrid>
      <w:tr w:rsidR="006440DD" w:rsidTr="00DD1FF0">
        <w:tc>
          <w:tcPr>
            <w:tcW w:w="534" w:type="dxa"/>
          </w:tcPr>
          <w:p w:rsidR="006440DD" w:rsidRPr="007325B8" w:rsidRDefault="006440DD" w:rsidP="00DD1FF0">
            <w:r w:rsidRPr="007325B8">
              <w:lastRenderedPageBreak/>
              <w:t>№</w:t>
            </w:r>
          </w:p>
        </w:tc>
        <w:tc>
          <w:tcPr>
            <w:tcW w:w="11765" w:type="dxa"/>
          </w:tcPr>
          <w:p w:rsidR="006440DD" w:rsidRPr="007325B8" w:rsidRDefault="006440DD" w:rsidP="00DD1FF0">
            <w:r w:rsidRPr="007325B8">
              <w:t>Тема урока</w:t>
            </w:r>
          </w:p>
        </w:tc>
        <w:tc>
          <w:tcPr>
            <w:tcW w:w="1984" w:type="dxa"/>
          </w:tcPr>
          <w:p w:rsidR="006440DD" w:rsidRPr="007325B8" w:rsidRDefault="006440DD" w:rsidP="00DD1FF0">
            <w:proofErr w:type="spellStart"/>
            <w:r w:rsidRPr="007325B8">
              <w:t>Колич</w:t>
            </w:r>
            <w:proofErr w:type="spellEnd"/>
            <w:r w:rsidRPr="007325B8">
              <w:t>. часов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</w:t>
            </w:r>
          </w:p>
        </w:tc>
        <w:tc>
          <w:tcPr>
            <w:tcW w:w="11765" w:type="dxa"/>
          </w:tcPr>
          <w:p w:rsidR="006440DD" w:rsidRPr="001560BE" w:rsidRDefault="006440DD" w:rsidP="00DD1FF0">
            <w:r w:rsidRPr="00730B4A">
              <w:rPr>
                <w:kern w:val="2"/>
                <w:sz w:val="24"/>
                <w:szCs w:val="24"/>
              </w:rPr>
              <w:t xml:space="preserve">Введение. </w:t>
            </w:r>
            <w:r w:rsidRPr="001A0DEC">
              <w:rPr>
                <w:sz w:val="24"/>
                <w:szCs w:val="24"/>
              </w:rPr>
              <w:t xml:space="preserve">Цели и задачи изучения курса «Обществознание» в </w:t>
            </w:r>
            <w:r>
              <w:rPr>
                <w:sz w:val="24"/>
                <w:szCs w:val="24"/>
              </w:rPr>
              <w:t>9 классе.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14283" w:type="dxa"/>
            <w:gridSpan w:val="3"/>
          </w:tcPr>
          <w:p w:rsidR="006440DD" w:rsidRDefault="006440DD" w:rsidP="00DD1FF0">
            <w:r w:rsidRPr="007325B8">
              <w:t xml:space="preserve">                                     </w:t>
            </w:r>
            <w:r>
              <w:t xml:space="preserve">                          Политическая сфера жизни общества  (14</w:t>
            </w:r>
            <w:r w:rsidRPr="007325B8">
              <w:t xml:space="preserve"> ч.).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2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</w:pPr>
            <w:r w:rsidRPr="00730B4A">
              <w:t>Политика и власть. Роль политики в жизни общества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Default="006440DD" w:rsidP="00DD1FF0">
            <w:r>
              <w:t>3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</w:pPr>
            <w:r>
              <w:t>Входная контрольная работа.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4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</w:pPr>
            <w:r w:rsidRPr="00730B4A">
              <w:t xml:space="preserve">Государство, его существенные признаки. Функции государства. Внутренняя и внешняя политика государства. </w:t>
            </w:r>
            <w:r w:rsidRPr="00730B4A">
              <w:rPr>
                <w:kern w:val="2"/>
              </w:rPr>
              <w:t>Гражданство Российской Федерации.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5</w:t>
            </w:r>
          </w:p>
        </w:tc>
        <w:tc>
          <w:tcPr>
            <w:tcW w:w="11765" w:type="dxa"/>
          </w:tcPr>
          <w:p w:rsidR="006440DD" w:rsidRPr="00050313" w:rsidRDefault="006440DD" w:rsidP="00DD1FF0">
            <w:pPr>
              <w:pStyle w:val="msonormalcxspmiddle"/>
              <w:spacing w:before="0" w:beforeAutospacing="0" w:after="0" w:afterAutospacing="0"/>
              <w:rPr>
                <w:kern w:val="2"/>
              </w:rPr>
            </w:pPr>
            <w:r w:rsidRPr="00730B4A">
              <w:rPr>
                <w:kern w:val="2"/>
              </w:rPr>
              <w:t xml:space="preserve">Формы правления. </w:t>
            </w:r>
            <w:r w:rsidRPr="00050313">
              <w:rPr>
                <w:kern w:val="2"/>
              </w:rPr>
              <w:t>Формы государственно-территориального устройства. Россия – федеративное государство. Субъекты федерации.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6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>Политический режим. Демократия, ее основные признаки и ценности.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2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7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 xml:space="preserve">Правовое государство. Органы государственной власти и управления в Российской Федерации. </w:t>
            </w:r>
          </w:p>
        </w:tc>
        <w:tc>
          <w:tcPr>
            <w:tcW w:w="1984" w:type="dxa"/>
          </w:tcPr>
          <w:p w:rsidR="006440DD" w:rsidRPr="001560BE" w:rsidRDefault="006440DD" w:rsidP="00DD1FF0"/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8</w:t>
            </w:r>
          </w:p>
        </w:tc>
        <w:tc>
          <w:tcPr>
            <w:tcW w:w="11765" w:type="dxa"/>
          </w:tcPr>
          <w:p w:rsidR="006440DD" w:rsidRPr="001560BE" w:rsidRDefault="006440DD" w:rsidP="00DD1FF0">
            <w:r>
              <w:t>Контрольная работа за 1 четверть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9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>Президент Российской Федерации. Разделение властей. Федеральное Собрание Российской Федерации.</w:t>
            </w:r>
            <w:r>
              <w:rPr>
                <w:kern w:val="2"/>
              </w:rPr>
              <w:t xml:space="preserve"> </w:t>
            </w:r>
            <w:r w:rsidRPr="00730B4A">
              <w:rPr>
                <w:kern w:val="2"/>
              </w:rPr>
              <w:t>Правительство Российской Федерации. Судебная система Российской Федерации.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10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</w:pPr>
            <w:r w:rsidRPr="00730B4A">
              <w:rPr>
                <w:kern w:val="2"/>
              </w:rPr>
              <w:t>Гражданское общество. Местное самоуправление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11</w:t>
            </w:r>
          </w:p>
          <w:p w:rsidR="006440DD" w:rsidRPr="001560BE" w:rsidRDefault="006440DD" w:rsidP="00DD1FF0">
            <w:r w:rsidRPr="001560BE">
              <w:t>12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 xml:space="preserve">Участие граждан в политической жизни. Выборы и референдумы. Опасность политического экстремизма. 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2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13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 xml:space="preserve">Политические партии и движения, их роль в общественной жизни. 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14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jc w:val="both"/>
              <w:rPr>
                <w:kern w:val="2"/>
              </w:rPr>
            </w:pPr>
            <w:r w:rsidRPr="00730B4A">
              <w:rPr>
                <w:kern w:val="2"/>
              </w:rPr>
              <w:t>Межгосударственные отношения. Межгосударственные конфликты и способы их разрешения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15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"/>
              <w:spacing w:before="0" w:beforeAutospacing="0" w:after="0" w:afterAutospacing="0"/>
              <w:rPr>
                <w:b/>
                <w:kern w:val="2"/>
              </w:rPr>
            </w:pPr>
            <w:r w:rsidRPr="00730B4A">
              <w:rPr>
                <w:i/>
                <w:kern w:val="2"/>
              </w:rPr>
              <w:t>Практикум «</w:t>
            </w:r>
            <w:r w:rsidRPr="00730B4A">
              <w:rPr>
                <w:i/>
              </w:rPr>
              <w:t>Политическая сфера жизни общества»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14283" w:type="dxa"/>
            <w:gridSpan w:val="3"/>
          </w:tcPr>
          <w:p w:rsidR="006440DD" w:rsidRDefault="006440DD" w:rsidP="00DD1FF0">
            <w:r w:rsidRPr="007325B8">
              <w:t xml:space="preserve">                             </w:t>
            </w:r>
            <w:r>
              <w:t xml:space="preserve">                  </w:t>
            </w:r>
            <w:r w:rsidRPr="00730B4A">
              <w:rPr>
                <w:b/>
                <w:kern w:val="2"/>
                <w:sz w:val="24"/>
                <w:szCs w:val="24"/>
              </w:rPr>
              <w:t>Основы российского законодательства</w:t>
            </w:r>
            <w:r>
              <w:rPr>
                <w:b/>
                <w:kern w:val="2"/>
                <w:sz w:val="24"/>
                <w:szCs w:val="24"/>
              </w:rPr>
              <w:t xml:space="preserve"> </w:t>
            </w:r>
            <w:r w:rsidRPr="00730B4A">
              <w:rPr>
                <w:b/>
                <w:kern w:val="2"/>
                <w:sz w:val="24"/>
                <w:szCs w:val="24"/>
              </w:rPr>
              <w:t xml:space="preserve"> </w:t>
            </w:r>
            <w:r>
              <w:rPr>
                <w:b/>
                <w:kern w:val="2"/>
                <w:sz w:val="24"/>
                <w:szCs w:val="24"/>
              </w:rPr>
              <w:t>(15</w:t>
            </w:r>
            <w:r w:rsidRPr="00730B4A">
              <w:rPr>
                <w:b/>
                <w:kern w:val="2"/>
                <w:sz w:val="24"/>
                <w:szCs w:val="24"/>
              </w:rPr>
              <w:t xml:space="preserve"> ч.</w:t>
            </w:r>
            <w:r>
              <w:rPr>
                <w:b/>
                <w:kern w:val="2"/>
                <w:sz w:val="24"/>
                <w:szCs w:val="24"/>
              </w:rPr>
              <w:t>)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16</w:t>
            </w:r>
          </w:p>
          <w:p w:rsidR="006440DD" w:rsidRPr="001560BE" w:rsidRDefault="006440DD" w:rsidP="00DD1FF0"/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>Право, его роль в жизни человека, общества и государства.  Основные признаки права. Право и мораль: общее и различия.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17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>Система российского законодательства. Источники права. Нормативный правовой акт.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18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 xml:space="preserve">Правоотношения.  Правоспособность и дееспособность. Права ребенка и их защита. Дееспособность </w:t>
            </w:r>
            <w:proofErr w:type="gramStart"/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>малолетних</w:t>
            </w:r>
            <w:proofErr w:type="gramEnd"/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 xml:space="preserve">. Дееспособность несовершеннолетних в возрасте от 14 до 18 лет. 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19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rPr>
                <w:sz w:val="24"/>
                <w:szCs w:val="24"/>
              </w:rPr>
            </w:pPr>
            <w:r w:rsidRPr="00730B4A">
              <w:rPr>
                <w:kern w:val="2"/>
                <w:sz w:val="24"/>
                <w:szCs w:val="24"/>
              </w:rPr>
              <w:t xml:space="preserve"> Признаки и виды правонарушений. Понятие, виды и функции юридической ответственности. Презумпция невиновности.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20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>Правоохранительные органы.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21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>Конституция Российской Федерации - основной закон государства.  Конституционные основы государственного строя Российской Федерации.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22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>Конституционные права и свободы человека и  гражданина в Российской Федерации. Конституционные обязанности гражданина Российской Федерации.  Основные международные документы о правах человека и правах ребенка. Механизмы реализации и защиты прав и свобод человека и гражданина в РФ.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23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 xml:space="preserve">Гражданские правоотношения.  Основные виды гражданско-правовых договоров. Право собственности. Права потребителей, защита прав </w:t>
            </w: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lastRenderedPageBreak/>
              <w:t>потребителей. Способы защиты гражданских прав.</w:t>
            </w:r>
          </w:p>
        </w:tc>
        <w:tc>
          <w:tcPr>
            <w:tcW w:w="1984" w:type="dxa"/>
          </w:tcPr>
          <w:p w:rsidR="006440DD" w:rsidRDefault="006440DD" w:rsidP="00DD1FF0">
            <w:r>
              <w:lastRenderedPageBreak/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lastRenderedPageBreak/>
              <w:t>24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 xml:space="preserve">Право на труд и трудовые правоотношения.  Трудовой договор и его значение в регулировании трудовой деятельности человека. Особенности регулирования труда работников в возрасте до 18 лет. </w:t>
            </w:r>
          </w:p>
        </w:tc>
        <w:tc>
          <w:tcPr>
            <w:tcW w:w="1984" w:type="dxa"/>
          </w:tcPr>
          <w:p w:rsidR="006440DD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25</w:t>
            </w:r>
          </w:p>
        </w:tc>
        <w:tc>
          <w:tcPr>
            <w:tcW w:w="11765" w:type="dxa"/>
          </w:tcPr>
          <w:p w:rsidR="006440DD" w:rsidRPr="001560BE" w:rsidRDefault="006440DD" w:rsidP="00DD1FF0">
            <w:r w:rsidRPr="00730B4A">
              <w:rPr>
                <w:kern w:val="2"/>
                <w:sz w:val="24"/>
                <w:szCs w:val="24"/>
              </w:rPr>
              <w:t>Семья под защитой государства. Права и обязанности детей и родителей.  Защита интересов и прав детей, оставшихся без попечения родителей.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26</w:t>
            </w:r>
          </w:p>
        </w:tc>
        <w:tc>
          <w:tcPr>
            <w:tcW w:w="11765" w:type="dxa"/>
          </w:tcPr>
          <w:p w:rsidR="006440DD" w:rsidRPr="007325B8" w:rsidRDefault="006440DD" w:rsidP="00DD1FF0">
            <w:r w:rsidRPr="007325B8">
              <w:t>Контрольная работа за 3 четверть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27</w:t>
            </w:r>
          </w:p>
        </w:tc>
        <w:tc>
          <w:tcPr>
            <w:tcW w:w="11765" w:type="dxa"/>
          </w:tcPr>
          <w:p w:rsidR="006440DD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  <w:t xml:space="preserve">Особенности  административно-правовых отношений. Административные правонарушения. Виды административного наказания. </w:t>
            </w:r>
          </w:p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 xml:space="preserve">Уголовное право, основные понятия и принципы.  Понятие и виды преступлений. Необходимая оборона. Цели наказания. Виды наказаний.  Особенности уголовной ответственности и наказания несовершеннолетних. 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28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>Социальная политика Российского государства. Пенсионные программы в РФ.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29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kern w:val="2"/>
                <w:sz w:val="24"/>
                <w:szCs w:val="24"/>
                <w:lang w:eastAsia="ru-RU"/>
              </w:rPr>
            </w:pPr>
            <w:r w:rsidRPr="00730B4A">
              <w:rPr>
                <w:rFonts w:ascii="Times New Roman" w:hAnsi="Times New Roman"/>
                <w:kern w:val="2"/>
                <w:sz w:val="24"/>
                <w:szCs w:val="24"/>
              </w:rPr>
              <w:t xml:space="preserve">Международное гуманитарное право. Международно-правовая защита жертв вооруженных конфликтов. 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30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pStyle w:val="msonormalcxspmiddlecxspmiddlecxspmiddle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kern w:val="2"/>
              </w:rPr>
            </w:pPr>
            <w:r w:rsidRPr="00730B4A">
              <w:rPr>
                <w:kern w:val="2"/>
              </w:rPr>
              <w:t>Правовое регулирование в сфере образования.</w:t>
            </w:r>
          </w:p>
        </w:tc>
        <w:tc>
          <w:tcPr>
            <w:tcW w:w="1984" w:type="dxa"/>
          </w:tcPr>
          <w:p w:rsidR="006440DD" w:rsidRPr="001560BE" w:rsidRDefault="006440DD" w:rsidP="00DD1FF0">
            <w:r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Default="006440DD" w:rsidP="00DD1FF0"/>
        </w:tc>
        <w:tc>
          <w:tcPr>
            <w:tcW w:w="11765" w:type="dxa"/>
          </w:tcPr>
          <w:p w:rsidR="006440DD" w:rsidRPr="001560BE" w:rsidRDefault="006440DD" w:rsidP="00DD1FF0">
            <w:r w:rsidRPr="009C109D">
              <w:rPr>
                <w:b/>
                <w:sz w:val="24"/>
                <w:szCs w:val="24"/>
              </w:rPr>
              <w:t>Итоговый модуль (4 часа)</w:t>
            </w:r>
          </w:p>
        </w:tc>
        <w:tc>
          <w:tcPr>
            <w:tcW w:w="1984" w:type="dxa"/>
          </w:tcPr>
          <w:p w:rsidR="006440DD" w:rsidRDefault="006440DD" w:rsidP="00DD1FF0"/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31</w:t>
            </w:r>
          </w:p>
        </w:tc>
        <w:tc>
          <w:tcPr>
            <w:tcW w:w="11765" w:type="dxa"/>
          </w:tcPr>
          <w:p w:rsidR="006440DD" w:rsidRPr="009C109D" w:rsidRDefault="006440DD" w:rsidP="00DD1FF0">
            <w:pPr>
              <w:pStyle w:val="msonormalcxspmiddlecxspmiddle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i/>
                <w:kern w:val="2"/>
              </w:rPr>
            </w:pPr>
            <w:r w:rsidRPr="009C109D">
              <w:rPr>
                <w:i/>
                <w:kern w:val="2"/>
              </w:rPr>
              <w:t>Практикум «Основы российского законодательства»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>
              <w:t>32</w:t>
            </w:r>
          </w:p>
        </w:tc>
        <w:tc>
          <w:tcPr>
            <w:tcW w:w="11765" w:type="dxa"/>
          </w:tcPr>
          <w:p w:rsidR="006440DD" w:rsidRPr="00BB339F" w:rsidRDefault="006440DD" w:rsidP="00DD1FF0">
            <w:pPr>
              <w:pStyle w:val="msonormalcxspmiddlecxspmiddle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i/>
                <w:kern w:val="2"/>
              </w:rPr>
            </w:pPr>
            <w:r w:rsidRPr="00BB339F">
              <w:t>Итоговая контрольная работа за курс 9 класса.</w:t>
            </w:r>
          </w:p>
        </w:tc>
        <w:tc>
          <w:tcPr>
            <w:tcW w:w="1984" w:type="dxa"/>
          </w:tcPr>
          <w:p w:rsidR="006440DD" w:rsidRPr="001560BE" w:rsidRDefault="006440DD" w:rsidP="00DD1FF0"/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3</w:t>
            </w:r>
            <w:r>
              <w:t>3</w:t>
            </w:r>
          </w:p>
        </w:tc>
        <w:tc>
          <w:tcPr>
            <w:tcW w:w="11765" w:type="dxa"/>
          </w:tcPr>
          <w:p w:rsidR="006440DD" w:rsidRPr="009C109D" w:rsidRDefault="006440DD" w:rsidP="00DD1FF0">
            <w:pPr>
              <w:pStyle w:val="a4"/>
              <w:ind w:left="0"/>
              <w:jc w:val="both"/>
              <w:rPr>
                <w:rFonts w:ascii="Times New Roman" w:hAnsi="Times New Roman"/>
                <w:i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kern w:val="2"/>
                <w:sz w:val="24"/>
                <w:szCs w:val="24"/>
                <w:lang w:eastAsia="ru-RU"/>
              </w:rPr>
              <w:t xml:space="preserve">Анализ контрольной работы. </w:t>
            </w:r>
            <w:r w:rsidRPr="009C109D">
              <w:rPr>
                <w:rFonts w:ascii="Times New Roman" w:hAnsi="Times New Roman"/>
                <w:i/>
                <w:kern w:val="2"/>
                <w:sz w:val="24"/>
                <w:szCs w:val="24"/>
                <w:lang w:eastAsia="ru-RU"/>
              </w:rPr>
              <w:t xml:space="preserve">Практикум  «Социальные нормы. Уважение социального многообразия. Гуманизм. Право и мораль: общее и различия». 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  <w:tr w:rsidR="006440DD" w:rsidTr="00DD1FF0">
        <w:tc>
          <w:tcPr>
            <w:tcW w:w="534" w:type="dxa"/>
          </w:tcPr>
          <w:p w:rsidR="006440DD" w:rsidRPr="001560BE" w:rsidRDefault="006440DD" w:rsidP="00DD1FF0">
            <w:r w:rsidRPr="001560BE">
              <w:t>3</w:t>
            </w:r>
            <w:r>
              <w:t>4</w:t>
            </w:r>
          </w:p>
        </w:tc>
        <w:tc>
          <w:tcPr>
            <w:tcW w:w="11765" w:type="dxa"/>
          </w:tcPr>
          <w:p w:rsidR="006440DD" w:rsidRPr="00730B4A" w:rsidRDefault="006440DD" w:rsidP="00DD1FF0">
            <w:pPr>
              <w:rPr>
                <w:sz w:val="24"/>
                <w:szCs w:val="24"/>
              </w:rPr>
            </w:pPr>
            <w:r w:rsidRPr="00730B4A">
              <w:rPr>
                <w:sz w:val="24"/>
                <w:szCs w:val="24"/>
              </w:rPr>
              <w:t>Итоговое обобщение по  курсу «Обществознание»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440DD" w:rsidRPr="001560BE" w:rsidRDefault="006440DD" w:rsidP="00DD1FF0">
            <w:r w:rsidRPr="001560BE">
              <w:t>1</w:t>
            </w:r>
          </w:p>
        </w:tc>
      </w:tr>
    </w:tbl>
    <w:p w:rsidR="006440DD" w:rsidRDefault="006440DD" w:rsidP="006440DD"/>
    <w:p w:rsidR="002C5A14" w:rsidRDefault="002C5A14" w:rsidP="006440DD">
      <w:pPr>
        <w:pStyle w:val="1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5A14" w:rsidRDefault="002C5A14" w:rsidP="00EC04BF">
      <w:pPr>
        <w:pStyle w:val="1"/>
        <w:spacing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52D" w:rsidRPr="00C52117" w:rsidRDefault="00336FC1" w:rsidP="00EC04BF">
      <w:pPr>
        <w:pStyle w:val="1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2117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C36281" w:rsidRPr="00C52117">
        <w:rPr>
          <w:rFonts w:ascii="Times New Roman" w:eastAsia="Times New Roman" w:hAnsi="Times New Roman" w:cs="Times New Roman"/>
          <w:b/>
          <w:sz w:val="24"/>
          <w:szCs w:val="24"/>
        </w:rPr>
        <w:t>ериодичность и формы текущего контроля и промежуточной аттестации</w:t>
      </w:r>
      <w:r w:rsidR="00FA452D" w:rsidRPr="00C52117">
        <w:rPr>
          <w:rFonts w:ascii="Times New Roman" w:hAnsi="Times New Roman" w:cs="Times New Roman"/>
          <w:b/>
          <w:sz w:val="24"/>
          <w:szCs w:val="24"/>
        </w:rPr>
        <w:t>.</w:t>
      </w:r>
      <w:r w:rsidR="00FA452D" w:rsidRPr="00C52117">
        <w:rPr>
          <w:rFonts w:ascii="Times New Roman" w:hAnsi="Times New Roman" w:cs="Times New Roman"/>
          <w:sz w:val="24"/>
          <w:szCs w:val="24"/>
        </w:rPr>
        <w:t xml:space="preserve">           Итоговая оценка результатов освоения  образовательной программы по обществознанию определяется по результатам промежуточной аттестации обу</w:t>
      </w:r>
      <w:r w:rsidR="00076CA1">
        <w:rPr>
          <w:rFonts w:ascii="Times New Roman" w:hAnsi="Times New Roman" w:cs="Times New Roman"/>
          <w:sz w:val="24"/>
          <w:szCs w:val="24"/>
        </w:rPr>
        <w:t xml:space="preserve">чающихся в </w:t>
      </w:r>
      <w:r w:rsidR="00FA452D" w:rsidRPr="00C52117">
        <w:rPr>
          <w:rFonts w:ascii="Times New Roman" w:hAnsi="Times New Roman" w:cs="Times New Roman"/>
          <w:sz w:val="24"/>
          <w:szCs w:val="24"/>
        </w:rPr>
        <w:t>соответствии с графиком, утвержденным  приказом директора школы.</w:t>
      </w:r>
    </w:p>
    <w:p w:rsidR="00FA452D" w:rsidRPr="00C52117" w:rsidRDefault="00FA452D" w:rsidP="00EC04BF">
      <w:pPr>
        <w:tabs>
          <w:tab w:val="left" w:pos="9288"/>
        </w:tabs>
        <w:ind w:firstLine="567"/>
        <w:jc w:val="both"/>
      </w:pPr>
      <w:r w:rsidRPr="00C52117">
        <w:rPr>
          <w:b/>
        </w:rPr>
        <w:t xml:space="preserve">           Инструментарий для оценивания результатов:</w:t>
      </w:r>
      <w:r w:rsidRPr="00C52117">
        <w:t xml:space="preserve"> устные ответы, тестирование, самостоятельные работы, практические работы, творческие работы, участие в конкурсах, конференциях и др.  </w:t>
      </w:r>
    </w:p>
    <w:p w:rsidR="00C36281" w:rsidRPr="00C52117" w:rsidRDefault="00C36281" w:rsidP="00EC04BF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sectPr w:rsidR="00C36281" w:rsidRPr="00C52117" w:rsidSect="009465CC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42258"/>
    <w:multiLevelType w:val="hybridMultilevel"/>
    <w:tmpl w:val="8D463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5455A3"/>
    <w:multiLevelType w:val="hybridMultilevel"/>
    <w:tmpl w:val="4EC44C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2D8"/>
    <w:rsid w:val="00046BA3"/>
    <w:rsid w:val="00076CA1"/>
    <w:rsid w:val="0009788D"/>
    <w:rsid w:val="001C1BA9"/>
    <w:rsid w:val="002C5A14"/>
    <w:rsid w:val="00336FC1"/>
    <w:rsid w:val="003D6737"/>
    <w:rsid w:val="005C5A13"/>
    <w:rsid w:val="006440DD"/>
    <w:rsid w:val="008112D8"/>
    <w:rsid w:val="00822367"/>
    <w:rsid w:val="009465CC"/>
    <w:rsid w:val="00A066F8"/>
    <w:rsid w:val="00A6082D"/>
    <w:rsid w:val="00AD0486"/>
    <w:rsid w:val="00BE249B"/>
    <w:rsid w:val="00C36281"/>
    <w:rsid w:val="00C52117"/>
    <w:rsid w:val="00DE62A9"/>
    <w:rsid w:val="00EC04BF"/>
    <w:rsid w:val="00EC6269"/>
    <w:rsid w:val="00FA45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table" w:styleId="a3">
    <w:name w:val="Table Grid"/>
    <w:basedOn w:val="a1"/>
    <w:uiPriority w:val="59"/>
    <w:rsid w:val="00076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AD048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link w:val="a4"/>
    <w:uiPriority w:val="99"/>
    <w:locked/>
    <w:rsid w:val="006440DD"/>
    <w:rPr>
      <w:rFonts w:ascii="Calibri" w:eastAsia="Calibri" w:hAnsi="Calibri" w:cs="Times New Roman"/>
    </w:rPr>
  </w:style>
  <w:style w:type="paragraph" w:styleId="a6">
    <w:name w:val="No Spacing"/>
    <w:link w:val="a7"/>
    <w:uiPriority w:val="99"/>
    <w:qFormat/>
    <w:rsid w:val="006440D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msonormalcxspmiddle">
    <w:name w:val="msonormalcxspmiddle"/>
    <w:basedOn w:val="a"/>
    <w:uiPriority w:val="99"/>
    <w:rsid w:val="006440DD"/>
    <w:pPr>
      <w:spacing w:before="100" w:beforeAutospacing="1" w:after="100" w:afterAutospacing="1"/>
    </w:pPr>
  </w:style>
  <w:style w:type="paragraph" w:customStyle="1" w:styleId="msonormalcxspmiddlecxspmiddlecxspmiddle">
    <w:name w:val="msonormalcxspmiddlecxspmiddlecxspmiddle"/>
    <w:basedOn w:val="a"/>
    <w:uiPriority w:val="99"/>
    <w:rsid w:val="006440DD"/>
    <w:pPr>
      <w:spacing w:before="100" w:beforeAutospacing="1" w:after="100" w:afterAutospacing="1"/>
    </w:pPr>
  </w:style>
  <w:style w:type="paragraph" w:customStyle="1" w:styleId="msonormalcxspmiddlecxspmiddle">
    <w:name w:val="msonormalcxspmiddlecxspmiddle"/>
    <w:basedOn w:val="a"/>
    <w:uiPriority w:val="99"/>
    <w:rsid w:val="006440DD"/>
    <w:pPr>
      <w:spacing w:before="100" w:beforeAutospacing="1" w:after="100" w:afterAutospacing="1"/>
    </w:pPr>
  </w:style>
  <w:style w:type="character" w:customStyle="1" w:styleId="a7">
    <w:name w:val="Без интервала Знак"/>
    <w:link w:val="a6"/>
    <w:uiPriority w:val="99"/>
    <w:locked/>
    <w:rsid w:val="006440D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8</Pages>
  <Words>2713</Words>
  <Characters>15469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Comp</cp:lastModifiedBy>
  <cp:revision>11</cp:revision>
  <cp:lastPrinted>2017-10-21T08:54:00Z</cp:lastPrinted>
  <dcterms:created xsi:type="dcterms:W3CDTF">2016-04-04T06:47:00Z</dcterms:created>
  <dcterms:modified xsi:type="dcterms:W3CDTF">2018-11-10T06:26:00Z</dcterms:modified>
</cp:coreProperties>
</file>